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D3E" w:rsidRDefault="001D3738">
      <w:pPr>
        <w:jc w:val="center"/>
        <w:rPr>
          <w:rFonts w:ascii="Times New Roman" w:hAnsi="Times New Roman" w:cs="Times New Roman"/>
          <w:sz w:val="24"/>
          <w:szCs w:val="24"/>
        </w:rPr>
      </w:pPr>
      <w:r>
        <w:rPr>
          <w:noProof/>
        </w:rPr>
        <mc:AlternateContent>
          <mc:Choice Requires="wps">
            <w:drawing>
              <wp:anchor distT="0" distB="0" distL="114300" distR="114300" simplePos="0" relativeHeight="251658240" behindDoc="0" locked="0" layoutInCell="1" hidden="0" allowOverlap="1">
                <wp:simplePos x="0" y="0"/>
                <wp:positionH relativeFrom="column">
                  <wp:posOffset>254000</wp:posOffset>
                </wp:positionH>
                <wp:positionV relativeFrom="paragraph">
                  <wp:posOffset>0</wp:posOffset>
                </wp:positionV>
                <wp:extent cx="1838325" cy="1838325"/>
                <wp:effectExtent l="0" t="0" r="0" b="0"/>
                <wp:wrapNone/>
                <wp:docPr id="2" name="Прямоугольник 2"/>
                <wp:cNvGraphicFramePr/>
                <a:graphic xmlns:a="http://schemas.openxmlformats.org/drawingml/2006/main">
                  <a:graphicData uri="http://schemas.microsoft.com/office/word/2010/wordprocessingShape">
                    <wps:wsp>
                      <wps:cNvSpPr/>
                      <wps:spPr>
                        <a:xfrm>
                          <a:off x="4431600" y="2865600"/>
                          <a:ext cx="1828800" cy="1828800"/>
                        </a:xfrm>
                        <a:prstGeom prst="rect">
                          <a:avLst/>
                        </a:prstGeom>
                        <a:noFill/>
                        <a:ln>
                          <a:noFill/>
                        </a:ln>
                      </wps:spPr>
                      <wps:txbx>
                        <w:txbxContent>
                          <w:p w:rsidR="00532094" w:rsidRDefault="00532094">
                            <w:pPr>
                              <w:jc w:val="center"/>
                              <w:textDirection w:val="btLr"/>
                            </w:pPr>
                            <w:r>
                              <w:rPr>
                                <w:rFonts w:ascii="Times New Roman" w:hAnsi="Times New Roman" w:cs="Times New Roman"/>
                                <w:color w:val="000000"/>
                                <w:sz w:val="72"/>
                              </w:rPr>
                              <w:t>02-05</w:t>
                            </w:r>
                          </w:p>
                        </w:txbxContent>
                      </wps:txbx>
                      <wps:bodyPr spcFirstLastPara="1" wrap="square" lIns="91425" tIns="45700" rIns="91425" bIns="45700" anchor="t" anchorCtr="0">
                        <a:noAutofit/>
                      </wps:bodyPr>
                    </wps:wsp>
                  </a:graphicData>
                </a:graphic>
              </wp:anchor>
            </w:drawing>
          </mc:Choice>
          <mc:Fallback>
            <w:pict>
              <v:rect id="Прямоугольник 2" o:spid="_x0000_s1026" style="position:absolute;left:0;text-align:left;margin-left:20pt;margin-top:0;width:144.75pt;height:14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" filled="f" stroked="f">
                <v:textbox inset="2.53958mm,1.2694mm,2.53958mm,1.2694mm">
                  <w:txbxContent>
                    <w:p w:rsidR="00532094" w:rsidRDefault="00532094">
                      <w:pPr>
                        <w:jc w:val="center"/>
                        <w:textDirection w:val="btLr"/>
                      </w:pPr>
                      <w:r>
                        <w:rPr>
                          <w:rFonts w:ascii="Times New Roman" w:hAnsi="Times New Roman" w:cs="Times New Roman"/>
                          <w:color w:val="000000"/>
                          <w:sz w:val="72"/>
                        </w:rPr>
                        <w:t>02-05</w:t>
                      </w:r>
                    </w:p>
                  </w:txbxContent>
                </v:textbox>
              </v:rect>
            </w:pict>
          </mc:Fallback>
        </mc:AlternateContent>
      </w:r>
    </w:p>
    <w:p w:rsidR="00C83D3E" w:rsidRDefault="001D3738">
      <w:pPr>
        <w:jc w:val="center"/>
        <w:rPr>
          <w:rFonts w:ascii="Times New Roman" w:hAnsi="Times New Roman" w:cs="Times New Roman"/>
          <w:sz w:val="24"/>
          <w:szCs w:val="24"/>
        </w:rPr>
      </w:pPr>
      <w:r>
        <w:rPr>
          <w:rFonts w:ascii="Times New Roman" w:hAnsi="Times New Roman" w:cs="Times New Roman"/>
          <w:sz w:val="24"/>
          <w:szCs w:val="24"/>
        </w:rPr>
        <w:t xml:space="preserve">Муниципальное бюджетное общеобразовательное учреждение </w:t>
      </w:r>
    </w:p>
    <w:p w:rsidR="00C83D3E" w:rsidRDefault="001D3738">
      <w:pPr>
        <w:jc w:val="center"/>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 №30»</w:t>
      </w:r>
    </w:p>
    <w:p w:rsidR="00C83D3E" w:rsidRDefault="00C83D3E">
      <w:pPr>
        <w:jc w:val="center"/>
        <w:rPr>
          <w:rFonts w:ascii="Times New Roman" w:hAnsi="Times New Roman" w:cs="Times New Roman"/>
          <w:sz w:val="24"/>
          <w:szCs w:val="24"/>
        </w:rPr>
      </w:pPr>
    </w:p>
    <w:p w:rsidR="00C83D3E" w:rsidRDefault="00C83D3E">
      <w:pPr>
        <w:jc w:val="center"/>
        <w:rPr>
          <w:rFonts w:ascii="Times New Roman" w:hAnsi="Times New Roman" w:cs="Times New Roman"/>
          <w:sz w:val="24"/>
          <w:szCs w:val="24"/>
        </w:rPr>
      </w:pPr>
    </w:p>
    <w:tbl>
      <w:tblPr>
        <w:tblStyle w:val="af"/>
        <w:tblW w:w="15168"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0490"/>
        <w:gridCol w:w="4678"/>
      </w:tblGrid>
      <w:tr w:rsidR="00C83D3E">
        <w:tc>
          <w:tcPr>
            <w:tcW w:w="10490" w:type="dxa"/>
          </w:tcPr>
          <w:p w:rsidR="00C83D3E" w:rsidRDefault="001D3738">
            <w:pPr>
              <w:jc w:val="both"/>
              <w:rPr>
                <w:rFonts w:ascii="Times New Roman" w:hAnsi="Times New Roman" w:cs="Times New Roman"/>
                <w:sz w:val="24"/>
                <w:szCs w:val="24"/>
              </w:rPr>
            </w:pPr>
            <w:r>
              <w:rPr>
                <w:rFonts w:ascii="Times New Roman" w:hAnsi="Times New Roman" w:cs="Times New Roman"/>
                <w:sz w:val="24"/>
                <w:szCs w:val="24"/>
              </w:rPr>
              <w:t>Принята на заседании</w:t>
            </w:r>
          </w:p>
          <w:p w:rsidR="00C83D3E" w:rsidRDefault="001D3738">
            <w:pPr>
              <w:jc w:val="both"/>
              <w:rPr>
                <w:rFonts w:ascii="Times New Roman" w:hAnsi="Times New Roman" w:cs="Times New Roman"/>
                <w:sz w:val="24"/>
                <w:szCs w:val="24"/>
              </w:rPr>
            </w:pPr>
            <w:r>
              <w:rPr>
                <w:rFonts w:ascii="Times New Roman" w:hAnsi="Times New Roman" w:cs="Times New Roman"/>
                <w:sz w:val="24"/>
                <w:szCs w:val="24"/>
              </w:rPr>
              <w:t xml:space="preserve">педагогического совета </w:t>
            </w:r>
          </w:p>
          <w:p w:rsidR="00C83D3E" w:rsidRDefault="001D3738">
            <w:pPr>
              <w:jc w:val="both"/>
              <w:rPr>
                <w:rFonts w:ascii="Times New Roman" w:hAnsi="Times New Roman" w:cs="Times New Roman"/>
                <w:sz w:val="24"/>
                <w:szCs w:val="24"/>
              </w:rPr>
            </w:pPr>
            <w:r>
              <w:rPr>
                <w:rFonts w:ascii="Times New Roman" w:hAnsi="Times New Roman" w:cs="Times New Roman"/>
                <w:sz w:val="24"/>
                <w:szCs w:val="24"/>
              </w:rPr>
              <w:t>протокол №___</w:t>
            </w:r>
          </w:p>
          <w:p w:rsidR="00C83D3E" w:rsidRDefault="001D3738">
            <w:pPr>
              <w:jc w:val="both"/>
              <w:rPr>
                <w:rFonts w:ascii="Times New Roman" w:hAnsi="Times New Roman" w:cs="Times New Roman"/>
                <w:sz w:val="24"/>
                <w:szCs w:val="24"/>
              </w:rPr>
            </w:pPr>
            <w:r>
              <w:rPr>
                <w:rFonts w:ascii="Times New Roman" w:hAnsi="Times New Roman" w:cs="Times New Roman"/>
                <w:sz w:val="24"/>
                <w:szCs w:val="24"/>
              </w:rPr>
              <w:t>от «___» ________20____г.</w:t>
            </w:r>
          </w:p>
          <w:p w:rsidR="00C83D3E" w:rsidRDefault="00C83D3E">
            <w:pPr>
              <w:jc w:val="both"/>
              <w:rPr>
                <w:rFonts w:ascii="Times New Roman" w:hAnsi="Times New Roman" w:cs="Times New Roman"/>
                <w:sz w:val="24"/>
                <w:szCs w:val="24"/>
              </w:rPr>
            </w:pPr>
          </w:p>
        </w:tc>
        <w:tc>
          <w:tcPr>
            <w:tcW w:w="4678" w:type="dxa"/>
          </w:tcPr>
          <w:p w:rsidR="00C83D3E" w:rsidRDefault="001D3738">
            <w:pPr>
              <w:jc w:val="both"/>
              <w:rPr>
                <w:rFonts w:ascii="Times New Roman" w:hAnsi="Times New Roman" w:cs="Times New Roman"/>
                <w:sz w:val="24"/>
                <w:szCs w:val="24"/>
              </w:rPr>
            </w:pPr>
            <w:r>
              <w:rPr>
                <w:rFonts w:ascii="Times New Roman" w:hAnsi="Times New Roman" w:cs="Times New Roman"/>
                <w:sz w:val="24"/>
                <w:szCs w:val="24"/>
              </w:rPr>
              <w:t>«Утверждаю»</w:t>
            </w:r>
          </w:p>
          <w:p w:rsidR="00C83D3E" w:rsidRDefault="001D3738">
            <w:pPr>
              <w:jc w:val="both"/>
              <w:rPr>
                <w:rFonts w:ascii="Times New Roman" w:hAnsi="Times New Roman" w:cs="Times New Roman"/>
                <w:sz w:val="24"/>
                <w:szCs w:val="24"/>
              </w:rPr>
            </w:pPr>
            <w:r>
              <w:rPr>
                <w:rFonts w:ascii="Times New Roman" w:hAnsi="Times New Roman" w:cs="Times New Roman"/>
                <w:sz w:val="24"/>
                <w:szCs w:val="24"/>
              </w:rPr>
              <w:t>Директор МБОУ «СОШ №30»</w:t>
            </w:r>
          </w:p>
          <w:p w:rsidR="00C83D3E" w:rsidRDefault="001D3738">
            <w:pPr>
              <w:jc w:val="both"/>
              <w:rPr>
                <w:rFonts w:ascii="Times New Roman" w:hAnsi="Times New Roman" w:cs="Times New Roman"/>
                <w:sz w:val="24"/>
                <w:szCs w:val="24"/>
              </w:rPr>
            </w:pPr>
            <w:r>
              <w:rPr>
                <w:rFonts w:ascii="Times New Roman" w:hAnsi="Times New Roman" w:cs="Times New Roman"/>
                <w:sz w:val="24"/>
                <w:szCs w:val="24"/>
              </w:rPr>
              <w:t>____________</w:t>
            </w:r>
            <w:proofErr w:type="spellStart"/>
            <w:r>
              <w:rPr>
                <w:rFonts w:ascii="Times New Roman" w:hAnsi="Times New Roman" w:cs="Times New Roman"/>
                <w:sz w:val="24"/>
                <w:szCs w:val="24"/>
              </w:rPr>
              <w:t>А.С.Каримова</w:t>
            </w:r>
            <w:proofErr w:type="spellEnd"/>
          </w:p>
          <w:p w:rsidR="00C83D3E" w:rsidRDefault="00C83D3E">
            <w:pPr>
              <w:jc w:val="both"/>
              <w:rPr>
                <w:rFonts w:ascii="Times New Roman" w:hAnsi="Times New Roman" w:cs="Times New Roman"/>
                <w:sz w:val="24"/>
                <w:szCs w:val="24"/>
              </w:rPr>
            </w:pPr>
          </w:p>
          <w:p w:rsidR="00C83D3E" w:rsidRDefault="001D3738">
            <w:pPr>
              <w:jc w:val="both"/>
              <w:rPr>
                <w:rFonts w:ascii="Times New Roman" w:hAnsi="Times New Roman" w:cs="Times New Roman"/>
                <w:sz w:val="24"/>
                <w:szCs w:val="24"/>
              </w:rPr>
            </w:pPr>
            <w:r>
              <w:rPr>
                <w:rFonts w:ascii="Times New Roman" w:hAnsi="Times New Roman" w:cs="Times New Roman"/>
                <w:sz w:val="24"/>
                <w:szCs w:val="24"/>
              </w:rPr>
              <w:t>Приказ №_____ от «___» ________20____г.</w:t>
            </w:r>
          </w:p>
          <w:p w:rsidR="00C83D3E" w:rsidRDefault="00C83D3E">
            <w:pPr>
              <w:jc w:val="both"/>
              <w:rPr>
                <w:rFonts w:ascii="Times New Roman" w:hAnsi="Times New Roman" w:cs="Times New Roman"/>
                <w:sz w:val="24"/>
                <w:szCs w:val="24"/>
              </w:rPr>
            </w:pPr>
          </w:p>
        </w:tc>
      </w:tr>
    </w:tbl>
    <w:p w:rsidR="00C83D3E" w:rsidRDefault="00C83D3E">
      <w:pPr>
        <w:jc w:val="center"/>
        <w:rPr>
          <w:rFonts w:ascii="Times New Roman" w:hAnsi="Times New Roman" w:cs="Times New Roman"/>
          <w:sz w:val="24"/>
          <w:szCs w:val="24"/>
        </w:rPr>
      </w:pPr>
    </w:p>
    <w:p w:rsidR="00C83D3E" w:rsidRDefault="00C83D3E">
      <w:pPr>
        <w:jc w:val="center"/>
        <w:rPr>
          <w:rFonts w:ascii="Times New Roman" w:hAnsi="Times New Roman" w:cs="Times New Roman"/>
          <w:sz w:val="24"/>
          <w:szCs w:val="24"/>
        </w:rPr>
      </w:pPr>
    </w:p>
    <w:p w:rsidR="00C83D3E" w:rsidRDefault="00C83D3E">
      <w:pPr>
        <w:jc w:val="center"/>
        <w:rPr>
          <w:rFonts w:ascii="Times New Roman" w:hAnsi="Times New Roman" w:cs="Times New Roman"/>
          <w:sz w:val="24"/>
          <w:szCs w:val="24"/>
        </w:rPr>
      </w:pPr>
    </w:p>
    <w:p w:rsidR="00C83D3E" w:rsidRDefault="001D3738">
      <w:pPr>
        <w:jc w:val="center"/>
        <w:rPr>
          <w:rFonts w:ascii="Times New Roman" w:hAnsi="Times New Roman" w:cs="Times New Roman"/>
          <w:sz w:val="24"/>
          <w:szCs w:val="24"/>
        </w:rPr>
      </w:pPr>
      <w:r>
        <w:rPr>
          <w:rFonts w:ascii="Times New Roman" w:hAnsi="Times New Roman" w:cs="Times New Roman"/>
          <w:sz w:val="24"/>
          <w:szCs w:val="24"/>
        </w:rPr>
        <w:t>Дополнительная общеразвивающая программа</w:t>
      </w:r>
    </w:p>
    <w:p w:rsidR="00C83D3E" w:rsidRDefault="009C1441">
      <w:pPr>
        <w:jc w:val="center"/>
        <w:rPr>
          <w:rFonts w:ascii="Times New Roman" w:hAnsi="Times New Roman" w:cs="Times New Roman"/>
          <w:sz w:val="24"/>
          <w:szCs w:val="24"/>
        </w:rPr>
      </w:pPr>
      <w:r>
        <w:rPr>
          <w:rFonts w:ascii="Times New Roman" w:hAnsi="Times New Roman" w:cs="Times New Roman"/>
          <w:sz w:val="24"/>
          <w:szCs w:val="24"/>
        </w:rPr>
        <w:t>«Юные мастера</w:t>
      </w:r>
      <w:r w:rsidR="001D3738">
        <w:rPr>
          <w:rFonts w:ascii="Times New Roman" w:hAnsi="Times New Roman" w:cs="Times New Roman"/>
          <w:sz w:val="24"/>
          <w:szCs w:val="24"/>
        </w:rPr>
        <w:t>»</w:t>
      </w:r>
    </w:p>
    <w:p w:rsidR="00C83D3E" w:rsidRDefault="00C83D3E">
      <w:pPr>
        <w:rPr>
          <w:rFonts w:ascii="Times New Roman" w:hAnsi="Times New Roman" w:cs="Times New Roman"/>
          <w:sz w:val="24"/>
          <w:szCs w:val="24"/>
        </w:rPr>
      </w:pPr>
    </w:p>
    <w:p w:rsidR="00C83D3E" w:rsidRDefault="00C83D3E">
      <w:pPr>
        <w:jc w:val="both"/>
        <w:rPr>
          <w:rFonts w:ascii="Times New Roman" w:hAnsi="Times New Roman" w:cs="Times New Roman"/>
          <w:sz w:val="24"/>
          <w:szCs w:val="24"/>
        </w:rPr>
      </w:pPr>
    </w:p>
    <w:p w:rsidR="00C83D3E" w:rsidRDefault="00C83D3E">
      <w:pPr>
        <w:jc w:val="both"/>
        <w:rPr>
          <w:rFonts w:ascii="Times New Roman" w:hAnsi="Times New Roman" w:cs="Times New Roman"/>
          <w:sz w:val="24"/>
          <w:szCs w:val="24"/>
        </w:rPr>
      </w:pPr>
    </w:p>
    <w:p w:rsidR="00C83D3E" w:rsidRDefault="00C83D3E">
      <w:pPr>
        <w:jc w:val="both"/>
        <w:rPr>
          <w:rFonts w:ascii="Times New Roman" w:hAnsi="Times New Roman" w:cs="Times New Roman"/>
          <w:sz w:val="24"/>
          <w:szCs w:val="24"/>
        </w:rPr>
      </w:pPr>
    </w:p>
    <w:p w:rsidR="00C83D3E" w:rsidRDefault="00C83D3E">
      <w:pPr>
        <w:jc w:val="both"/>
        <w:rPr>
          <w:rFonts w:ascii="Times New Roman" w:hAnsi="Times New Roman" w:cs="Times New Roman"/>
          <w:sz w:val="24"/>
          <w:szCs w:val="24"/>
        </w:rPr>
      </w:pPr>
    </w:p>
    <w:p w:rsidR="00C83D3E" w:rsidRPr="0054669C" w:rsidRDefault="001D172A">
      <w:pPr>
        <w:jc w:val="both"/>
        <w:rPr>
          <w:rFonts w:ascii="Times New Roman" w:hAnsi="Times New Roman" w:cs="Times New Roman"/>
          <w:i/>
          <w:color w:val="000000" w:themeColor="text1"/>
          <w:sz w:val="24"/>
          <w:szCs w:val="24"/>
        </w:rPr>
      </w:pPr>
      <w:proofErr w:type="gramStart"/>
      <w:r>
        <w:rPr>
          <w:rFonts w:ascii="Times New Roman" w:hAnsi="Times New Roman" w:cs="Times New Roman"/>
          <w:sz w:val="24"/>
          <w:szCs w:val="24"/>
        </w:rPr>
        <w:t>Направленность</w:t>
      </w:r>
      <w:r w:rsidRPr="0054669C">
        <w:rPr>
          <w:rFonts w:ascii="Times New Roman" w:hAnsi="Times New Roman" w:cs="Times New Roman"/>
          <w:color w:val="000000" w:themeColor="text1"/>
          <w:sz w:val="24"/>
          <w:szCs w:val="24"/>
        </w:rPr>
        <w:t xml:space="preserve">: </w:t>
      </w:r>
      <w:r w:rsidRPr="0054669C">
        <w:rPr>
          <w:rFonts w:ascii="Times New Roman" w:hAnsi="Times New Roman" w:cs="Times New Roman"/>
          <w:i/>
          <w:color w:val="000000" w:themeColor="text1"/>
          <w:sz w:val="24"/>
          <w:szCs w:val="24"/>
        </w:rPr>
        <w:t xml:space="preserve"> техническая</w:t>
      </w:r>
      <w:proofErr w:type="gramEnd"/>
      <w:r w:rsidRPr="0054669C">
        <w:rPr>
          <w:rFonts w:ascii="Times New Roman" w:hAnsi="Times New Roman" w:cs="Times New Roman"/>
          <w:i/>
          <w:color w:val="000000" w:themeColor="text1"/>
          <w:sz w:val="24"/>
          <w:szCs w:val="24"/>
        </w:rPr>
        <w:t>.</w:t>
      </w:r>
    </w:p>
    <w:p w:rsidR="00C83D3E" w:rsidRPr="0054669C" w:rsidRDefault="001D3738">
      <w:pPr>
        <w:jc w:val="both"/>
        <w:rPr>
          <w:rFonts w:ascii="Times New Roman" w:hAnsi="Times New Roman" w:cs="Times New Roman"/>
          <w:i/>
          <w:color w:val="000000" w:themeColor="text1"/>
          <w:sz w:val="24"/>
          <w:szCs w:val="24"/>
        </w:rPr>
      </w:pPr>
      <w:r w:rsidRPr="0054669C">
        <w:rPr>
          <w:rFonts w:ascii="Times New Roman" w:hAnsi="Times New Roman" w:cs="Times New Roman"/>
          <w:color w:val="000000" w:themeColor="text1"/>
          <w:sz w:val="24"/>
          <w:szCs w:val="24"/>
        </w:rPr>
        <w:t xml:space="preserve">Возраст учащихся: </w:t>
      </w:r>
      <w:r w:rsidR="009C1441" w:rsidRPr="0054669C">
        <w:rPr>
          <w:rFonts w:ascii="Times New Roman" w:hAnsi="Times New Roman" w:cs="Times New Roman"/>
          <w:i/>
          <w:color w:val="000000" w:themeColor="text1"/>
          <w:sz w:val="24"/>
          <w:szCs w:val="24"/>
        </w:rPr>
        <w:t xml:space="preserve">12-13 </w:t>
      </w:r>
      <w:r w:rsidRPr="0054669C">
        <w:rPr>
          <w:rFonts w:ascii="Times New Roman" w:hAnsi="Times New Roman" w:cs="Times New Roman"/>
          <w:i/>
          <w:color w:val="000000" w:themeColor="text1"/>
          <w:sz w:val="24"/>
          <w:szCs w:val="24"/>
        </w:rPr>
        <w:t>лет</w:t>
      </w:r>
    </w:p>
    <w:p w:rsidR="00C83D3E" w:rsidRPr="0054669C" w:rsidRDefault="001D3738">
      <w:pPr>
        <w:jc w:val="both"/>
        <w:rPr>
          <w:rFonts w:ascii="Times New Roman" w:hAnsi="Times New Roman" w:cs="Times New Roman"/>
          <w:i/>
          <w:color w:val="000000" w:themeColor="text1"/>
          <w:sz w:val="24"/>
          <w:szCs w:val="24"/>
        </w:rPr>
      </w:pPr>
      <w:r w:rsidRPr="0054669C">
        <w:rPr>
          <w:rFonts w:ascii="Times New Roman" w:hAnsi="Times New Roman" w:cs="Times New Roman"/>
          <w:color w:val="000000" w:themeColor="text1"/>
          <w:sz w:val="24"/>
          <w:szCs w:val="24"/>
        </w:rPr>
        <w:t>Срок реализации: 1 год (</w:t>
      </w:r>
      <w:r w:rsidR="009C1441" w:rsidRPr="0054669C">
        <w:rPr>
          <w:rFonts w:ascii="Times New Roman" w:hAnsi="Times New Roman" w:cs="Times New Roman"/>
          <w:i/>
          <w:color w:val="000000" w:themeColor="text1"/>
          <w:sz w:val="24"/>
          <w:szCs w:val="24"/>
        </w:rPr>
        <w:t>3</w:t>
      </w:r>
      <w:r w:rsidRPr="0054669C">
        <w:rPr>
          <w:rFonts w:ascii="Times New Roman" w:hAnsi="Times New Roman" w:cs="Times New Roman"/>
          <w:i/>
          <w:color w:val="000000" w:themeColor="text1"/>
          <w:sz w:val="24"/>
          <w:szCs w:val="24"/>
        </w:rPr>
        <w:t>4 часа)</w:t>
      </w:r>
    </w:p>
    <w:p w:rsidR="00C83D3E" w:rsidRPr="0054669C" w:rsidRDefault="00C83D3E">
      <w:pPr>
        <w:jc w:val="both"/>
        <w:rPr>
          <w:rFonts w:ascii="Times New Roman" w:hAnsi="Times New Roman" w:cs="Times New Roman"/>
          <w:color w:val="000000" w:themeColor="text1"/>
          <w:sz w:val="24"/>
          <w:szCs w:val="24"/>
        </w:rPr>
      </w:pPr>
    </w:p>
    <w:p w:rsidR="00C83D3E" w:rsidRPr="0054669C" w:rsidRDefault="00C83D3E">
      <w:pPr>
        <w:jc w:val="both"/>
        <w:rPr>
          <w:rFonts w:ascii="Times New Roman" w:hAnsi="Times New Roman" w:cs="Times New Roman"/>
          <w:color w:val="000000" w:themeColor="text1"/>
          <w:sz w:val="24"/>
          <w:szCs w:val="24"/>
        </w:rPr>
      </w:pPr>
    </w:p>
    <w:p w:rsidR="00C83D3E" w:rsidRPr="0054669C" w:rsidRDefault="00C83D3E">
      <w:pPr>
        <w:jc w:val="both"/>
        <w:rPr>
          <w:rFonts w:ascii="Times New Roman" w:hAnsi="Times New Roman" w:cs="Times New Roman"/>
          <w:color w:val="000000" w:themeColor="text1"/>
          <w:sz w:val="24"/>
          <w:szCs w:val="24"/>
        </w:rPr>
      </w:pPr>
    </w:p>
    <w:p w:rsidR="00C83D3E" w:rsidRPr="0054669C" w:rsidRDefault="00C83D3E">
      <w:pPr>
        <w:jc w:val="both"/>
        <w:rPr>
          <w:rFonts w:ascii="Times New Roman" w:hAnsi="Times New Roman" w:cs="Times New Roman"/>
          <w:color w:val="000000" w:themeColor="text1"/>
          <w:sz w:val="24"/>
          <w:szCs w:val="24"/>
        </w:rPr>
      </w:pPr>
    </w:p>
    <w:p w:rsidR="00C83D3E" w:rsidRPr="0054669C" w:rsidRDefault="001D3738" w:rsidP="007827A7">
      <w:pPr>
        <w:tabs>
          <w:tab w:val="left" w:pos="3855"/>
        </w:tabs>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Автор-составитель:</w:t>
      </w:r>
      <w:r w:rsidR="007827A7" w:rsidRPr="0054669C">
        <w:rPr>
          <w:rFonts w:ascii="Times New Roman" w:hAnsi="Times New Roman" w:cs="Times New Roman"/>
          <w:color w:val="000000" w:themeColor="text1"/>
          <w:sz w:val="24"/>
          <w:szCs w:val="24"/>
        </w:rPr>
        <w:tab/>
      </w:r>
    </w:p>
    <w:p w:rsidR="00C83D3E" w:rsidRPr="0054669C" w:rsidRDefault="009C1441">
      <w:pPr>
        <w:jc w:val="both"/>
        <w:rPr>
          <w:rFonts w:ascii="Times New Roman" w:hAnsi="Times New Roman" w:cs="Times New Roman"/>
          <w:i/>
          <w:color w:val="000000" w:themeColor="text1"/>
          <w:sz w:val="24"/>
          <w:szCs w:val="24"/>
        </w:rPr>
      </w:pPr>
      <w:proofErr w:type="spellStart"/>
      <w:r w:rsidRPr="0054669C">
        <w:rPr>
          <w:rFonts w:ascii="Times New Roman" w:hAnsi="Times New Roman" w:cs="Times New Roman"/>
          <w:i/>
          <w:color w:val="000000" w:themeColor="text1"/>
          <w:sz w:val="24"/>
          <w:szCs w:val="24"/>
        </w:rPr>
        <w:t>Калимуллин</w:t>
      </w:r>
      <w:proofErr w:type="spellEnd"/>
      <w:r w:rsidRPr="0054669C">
        <w:rPr>
          <w:rFonts w:ascii="Times New Roman" w:hAnsi="Times New Roman" w:cs="Times New Roman"/>
          <w:i/>
          <w:color w:val="000000" w:themeColor="text1"/>
          <w:sz w:val="24"/>
          <w:szCs w:val="24"/>
        </w:rPr>
        <w:t xml:space="preserve"> Ильдар </w:t>
      </w:r>
      <w:proofErr w:type="spellStart"/>
      <w:r w:rsidRPr="0054669C">
        <w:rPr>
          <w:rFonts w:ascii="Times New Roman" w:hAnsi="Times New Roman" w:cs="Times New Roman"/>
          <w:i/>
          <w:color w:val="000000" w:themeColor="text1"/>
          <w:sz w:val="24"/>
          <w:szCs w:val="24"/>
        </w:rPr>
        <w:t>Зуфарович</w:t>
      </w:r>
      <w:proofErr w:type="spellEnd"/>
    </w:p>
    <w:p w:rsidR="009C1441" w:rsidRPr="0054669C" w:rsidRDefault="009C1441">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Учитель технологии</w:t>
      </w:r>
    </w:p>
    <w:p w:rsidR="00C83D3E" w:rsidRPr="0054669C" w:rsidRDefault="00C83D3E">
      <w:pPr>
        <w:jc w:val="both"/>
        <w:rPr>
          <w:rFonts w:ascii="Times New Roman" w:hAnsi="Times New Roman" w:cs="Times New Roman"/>
          <w:i/>
          <w:color w:val="000000" w:themeColor="text1"/>
          <w:sz w:val="24"/>
          <w:szCs w:val="24"/>
        </w:rPr>
      </w:pPr>
    </w:p>
    <w:p w:rsidR="00C83D3E" w:rsidRDefault="00C83D3E">
      <w:pPr>
        <w:jc w:val="both"/>
        <w:rPr>
          <w:rFonts w:ascii="Times New Roman" w:hAnsi="Times New Roman" w:cs="Times New Roman"/>
          <w:i/>
          <w:sz w:val="24"/>
          <w:szCs w:val="24"/>
        </w:rPr>
      </w:pPr>
    </w:p>
    <w:p w:rsidR="00C83D3E" w:rsidRDefault="001D3738">
      <w:pPr>
        <w:jc w:val="center"/>
        <w:rPr>
          <w:rFonts w:ascii="Times New Roman" w:hAnsi="Times New Roman" w:cs="Times New Roman"/>
          <w:sz w:val="24"/>
          <w:szCs w:val="24"/>
        </w:rPr>
      </w:pPr>
      <w:r>
        <w:rPr>
          <w:rFonts w:ascii="Times New Roman" w:hAnsi="Times New Roman" w:cs="Times New Roman"/>
          <w:sz w:val="24"/>
          <w:szCs w:val="24"/>
        </w:rPr>
        <w:t xml:space="preserve">г. Набережные Челны </w:t>
      </w:r>
      <w:r w:rsidRPr="0054669C">
        <w:rPr>
          <w:rFonts w:ascii="Times New Roman" w:hAnsi="Times New Roman" w:cs="Times New Roman"/>
          <w:color w:val="000000" w:themeColor="text1"/>
          <w:sz w:val="24"/>
          <w:szCs w:val="24"/>
        </w:rPr>
        <w:t>202</w:t>
      </w:r>
      <w:r w:rsidR="000728B3" w:rsidRPr="0054669C">
        <w:rPr>
          <w:rFonts w:ascii="Times New Roman" w:hAnsi="Times New Roman" w:cs="Times New Roman"/>
          <w:color w:val="000000" w:themeColor="text1"/>
          <w:sz w:val="24"/>
          <w:szCs w:val="24"/>
        </w:rPr>
        <w:t>2</w:t>
      </w:r>
      <w:r>
        <w:br w:type="page"/>
      </w:r>
    </w:p>
    <w:p w:rsidR="00C83D3E" w:rsidRDefault="001D3738">
      <w:pPr>
        <w:jc w:val="center"/>
        <w:rPr>
          <w:rFonts w:ascii="Times New Roman" w:hAnsi="Times New Roman" w:cs="Times New Roman"/>
          <w:sz w:val="24"/>
          <w:szCs w:val="24"/>
        </w:rPr>
      </w:pPr>
      <w:r>
        <w:rPr>
          <w:rFonts w:ascii="Times New Roman" w:hAnsi="Times New Roman" w:cs="Times New Roman"/>
          <w:sz w:val="24"/>
          <w:szCs w:val="24"/>
        </w:rPr>
        <w:lastRenderedPageBreak/>
        <w:t>1.2. Информационная карта ДОП</w:t>
      </w:r>
    </w:p>
    <w:p w:rsidR="00C83D3E" w:rsidRPr="0054669C" w:rsidRDefault="00C83D3E">
      <w:pPr>
        <w:jc w:val="center"/>
        <w:rPr>
          <w:rFonts w:ascii="Times New Roman" w:hAnsi="Times New Roman" w:cs="Times New Roman"/>
          <w:color w:val="000000" w:themeColor="text1"/>
          <w:sz w:val="24"/>
          <w:szCs w:val="24"/>
        </w:rPr>
      </w:pPr>
    </w:p>
    <w:tbl>
      <w:tblPr>
        <w:tblStyle w:val="af0"/>
        <w:tblW w:w="151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4948"/>
        <w:gridCol w:w="9511"/>
      </w:tblGrid>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1</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Образовательная организация</w:t>
            </w:r>
          </w:p>
        </w:tc>
        <w:tc>
          <w:tcPr>
            <w:tcW w:w="9511"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МБОУ «СОШ №30»</w:t>
            </w:r>
          </w:p>
        </w:tc>
      </w:tr>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2</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Полное название программы </w:t>
            </w:r>
          </w:p>
        </w:tc>
        <w:tc>
          <w:tcPr>
            <w:tcW w:w="9511" w:type="dxa"/>
          </w:tcPr>
          <w:p w:rsidR="00C83D3E" w:rsidRPr="0054669C" w:rsidRDefault="001D3738">
            <w:pPr>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Дополнительная общеразвивающая программа «___________________________»</w:t>
            </w:r>
          </w:p>
        </w:tc>
      </w:tr>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3</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Направленность программы</w:t>
            </w:r>
          </w:p>
        </w:tc>
        <w:tc>
          <w:tcPr>
            <w:tcW w:w="9511" w:type="dxa"/>
          </w:tcPr>
          <w:p w:rsidR="00C83D3E" w:rsidRPr="0054669C" w:rsidRDefault="001D172A">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 xml:space="preserve"> техническая</w:t>
            </w:r>
          </w:p>
        </w:tc>
      </w:tr>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4</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Сведения о разработчиках ФИО, должность </w:t>
            </w:r>
          </w:p>
        </w:tc>
        <w:tc>
          <w:tcPr>
            <w:tcW w:w="9511" w:type="dxa"/>
          </w:tcPr>
          <w:p w:rsidR="00C83D3E" w:rsidRPr="0054669C" w:rsidRDefault="009C1441">
            <w:pPr>
              <w:jc w:val="both"/>
              <w:rPr>
                <w:rFonts w:ascii="Times New Roman" w:hAnsi="Times New Roman" w:cs="Times New Roman"/>
                <w:i/>
                <w:color w:val="000000" w:themeColor="text1"/>
                <w:sz w:val="24"/>
                <w:szCs w:val="24"/>
              </w:rPr>
            </w:pPr>
            <w:proofErr w:type="spellStart"/>
            <w:r w:rsidRPr="0054669C">
              <w:rPr>
                <w:rFonts w:ascii="Times New Roman" w:hAnsi="Times New Roman" w:cs="Times New Roman"/>
                <w:i/>
                <w:color w:val="000000" w:themeColor="text1"/>
                <w:sz w:val="24"/>
                <w:szCs w:val="24"/>
              </w:rPr>
              <w:t>Калимуллин</w:t>
            </w:r>
            <w:proofErr w:type="spellEnd"/>
            <w:r w:rsidRPr="0054669C">
              <w:rPr>
                <w:rFonts w:ascii="Times New Roman" w:hAnsi="Times New Roman" w:cs="Times New Roman"/>
                <w:i/>
                <w:color w:val="000000" w:themeColor="text1"/>
                <w:sz w:val="24"/>
                <w:szCs w:val="24"/>
              </w:rPr>
              <w:t xml:space="preserve"> Ильдар </w:t>
            </w:r>
            <w:proofErr w:type="spellStart"/>
            <w:r w:rsidRPr="0054669C">
              <w:rPr>
                <w:rFonts w:ascii="Times New Roman" w:hAnsi="Times New Roman" w:cs="Times New Roman"/>
                <w:i/>
                <w:color w:val="000000" w:themeColor="text1"/>
                <w:sz w:val="24"/>
                <w:szCs w:val="24"/>
              </w:rPr>
              <w:t>Зуфарович</w:t>
            </w:r>
            <w:proofErr w:type="spellEnd"/>
            <w:r w:rsidRPr="0054669C">
              <w:rPr>
                <w:rFonts w:ascii="Times New Roman" w:hAnsi="Times New Roman" w:cs="Times New Roman"/>
                <w:i/>
                <w:color w:val="000000" w:themeColor="text1"/>
                <w:sz w:val="24"/>
                <w:szCs w:val="24"/>
              </w:rPr>
              <w:t>, учитель технологии.</w:t>
            </w:r>
          </w:p>
        </w:tc>
      </w:tr>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5</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Сведения о программе:</w:t>
            </w:r>
          </w:p>
        </w:tc>
        <w:tc>
          <w:tcPr>
            <w:tcW w:w="9511" w:type="dxa"/>
          </w:tcPr>
          <w:p w:rsidR="00C83D3E" w:rsidRPr="0054669C" w:rsidRDefault="00C83D3E">
            <w:pPr>
              <w:jc w:val="both"/>
              <w:rPr>
                <w:rFonts w:ascii="Times New Roman" w:hAnsi="Times New Roman" w:cs="Times New Roman"/>
                <w:color w:val="000000" w:themeColor="text1"/>
                <w:sz w:val="24"/>
                <w:szCs w:val="24"/>
              </w:rPr>
            </w:pPr>
          </w:p>
        </w:tc>
      </w:tr>
      <w:tr w:rsidR="0054669C" w:rsidRPr="0054669C">
        <w:tc>
          <w:tcPr>
            <w:tcW w:w="704" w:type="dxa"/>
          </w:tcPr>
          <w:p w:rsidR="00C83D3E" w:rsidRPr="0054669C" w:rsidRDefault="001D3738">
            <w:pPr>
              <w:ind w:left="24"/>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  5.1</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Срок реализации</w:t>
            </w:r>
          </w:p>
        </w:tc>
        <w:tc>
          <w:tcPr>
            <w:tcW w:w="9511" w:type="dxa"/>
          </w:tcPr>
          <w:p w:rsidR="00C83D3E" w:rsidRPr="0054669C" w:rsidRDefault="009C1441">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1 год (3</w:t>
            </w:r>
            <w:r w:rsidR="001D3738" w:rsidRPr="0054669C">
              <w:rPr>
                <w:rFonts w:ascii="Times New Roman" w:hAnsi="Times New Roman" w:cs="Times New Roman"/>
                <w:i/>
                <w:color w:val="000000" w:themeColor="text1"/>
                <w:sz w:val="24"/>
                <w:szCs w:val="24"/>
              </w:rPr>
              <w:t>4 часа)</w:t>
            </w:r>
          </w:p>
        </w:tc>
      </w:tr>
      <w:tr w:rsidR="0054669C" w:rsidRPr="0054669C">
        <w:tc>
          <w:tcPr>
            <w:tcW w:w="704" w:type="dxa"/>
          </w:tcPr>
          <w:p w:rsidR="00C83D3E" w:rsidRPr="0054669C" w:rsidRDefault="001D3738">
            <w:pPr>
              <w:ind w:left="24"/>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  5.2</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Возраст учащихся</w:t>
            </w:r>
          </w:p>
        </w:tc>
        <w:tc>
          <w:tcPr>
            <w:tcW w:w="9511" w:type="dxa"/>
          </w:tcPr>
          <w:p w:rsidR="00C83D3E" w:rsidRPr="0054669C" w:rsidRDefault="009C1441">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12-13</w:t>
            </w:r>
            <w:r w:rsidR="001D3738" w:rsidRPr="0054669C">
              <w:rPr>
                <w:rFonts w:ascii="Times New Roman" w:hAnsi="Times New Roman" w:cs="Times New Roman"/>
                <w:i/>
                <w:color w:val="000000" w:themeColor="text1"/>
                <w:sz w:val="24"/>
                <w:szCs w:val="24"/>
              </w:rPr>
              <w:t xml:space="preserve"> лет</w:t>
            </w:r>
          </w:p>
        </w:tc>
      </w:tr>
      <w:tr w:rsidR="0054669C" w:rsidRPr="0054669C">
        <w:tc>
          <w:tcPr>
            <w:tcW w:w="704" w:type="dxa"/>
          </w:tcPr>
          <w:p w:rsidR="00C83D3E" w:rsidRPr="0054669C" w:rsidRDefault="001D3738">
            <w:pPr>
              <w:ind w:left="24"/>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  5.3</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Характеристика программы:</w:t>
            </w: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тип программы</w:t>
            </w: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вид программы</w:t>
            </w: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принцип проектирования программы</w:t>
            </w: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форма организации содержания</w:t>
            </w:r>
          </w:p>
        </w:tc>
        <w:tc>
          <w:tcPr>
            <w:tcW w:w="9511" w:type="dxa"/>
          </w:tcPr>
          <w:p w:rsidR="00C83D3E" w:rsidRPr="0054669C" w:rsidRDefault="00C83D3E">
            <w:pPr>
              <w:jc w:val="both"/>
              <w:rPr>
                <w:rFonts w:ascii="Times New Roman" w:hAnsi="Times New Roman" w:cs="Times New Roman"/>
                <w:color w:val="000000" w:themeColor="text1"/>
                <w:sz w:val="24"/>
                <w:szCs w:val="24"/>
              </w:rPr>
            </w:pP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дополнительная</w:t>
            </w: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общеразвивающая </w:t>
            </w:r>
          </w:p>
          <w:p w:rsidR="00C83D3E" w:rsidRPr="0054669C" w:rsidRDefault="00C83D3E">
            <w:pPr>
              <w:jc w:val="both"/>
              <w:rPr>
                <w:rFonts w:ascii="Times New Roman" w:hAnsi="Times New Roman" w:cs="Times New Roman"/>
                <w:color w:val="000000" w:themeColor="text1"/>
                <w:sz w:val="24"/>
                <w:szCs w:val="24"/>
              </w:rPr>
            </w:pPr>
          </w:p>
          <w:p w:rsidR="00C83D3E" w:rsidRPr="0054669C" w:rsidRDefault="001D3738">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модульная</w:t>
            </w:r>
          </w:p>
        </w:tc>
      </w:tr>
      <w:tr w:rsidR="0054669C" w:rsidRPr="0054669C">
        <w:tc>
          <w:tcPr>
            <w:tcW w:w="704" w:type="dxa"/>
          </w:tcPr>
          <w:p w:rsidR="00C83D3E" w:rsidRPr="0054669C" w:rsidRDefault="001D3738">
            <w:pPr>
              <w:ind w:left="24"/>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  5.4</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Цель программы</w:t>
            </w:r>
          </w:p>
        </w:tc>
        <w:tc>
          <w:tcPr>
            <w:tcW w:w="9511" w:type="dxa"/>
          </w:tcPr>
          <w:p w:rsidR="00C83D3E" w:rsidRPr="0054669C" w:rsidRDefault="00C83D3E">
            <w:pPr>
              <w:jc w:val="both"/>
              <w:rPr>
                <w:rFonts w:ascii="Times New Roman" w:hAnsi="Times New Roman" w:cs="Times New Roman"/>
                <w:color w:val="000000" w:themeColor="text1"/>
                <w:sz w:val="24"/>
                <w:szCs w:val="24"/>
              </w:rPr>
            </w:pPr>
          </w:p>
        </w:tc>
      </w:tr>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6</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Формы и методы образовательной деятельности</w:t>
            </w:r>
          </w:p>
        </w:tc>
        <w:tc>
          <w:tcPr>
            <w:tcW w:w="9511"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Формы: практическое занятие, занятие-презентация, самостоятельная работа, творческая работа, викторина и т.д.</w:t>
            </w:r>
          </w:p>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Методы: </w:t>
            </w:r>
            <w:r w:rsidRPr="0054669C">
              <w:rPr>
                <w:rFonts w:ascii="Times New Roman" w:hAnsi="Times New Roman" w:cs="Times New Roman"/>
                <w:i/>
                <w:color w:val="000000" w:themeColor="text1"/>
                <w:sz w:val="24"/>
                <w:szCs w:val="24"/>
              </w:rPr>
              <w:t>словесные, практические, наглядные, контроль и самоконтроль, стимулирование и мотивация, и т.д.</w:t>
            </w:r>
          </w:p>
        </w:tc>
      </w:tr>
      <w:tr w:rsidR="0054669C" w:rsidRPr="0054669C">
        <w:tc>
          <w:tcPr>
            <w:tcW w:w="704"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7</w:t>
            </w:r>
          </w:p>
        </w:tc>
        <w:tc>
          <w:tcPr>
            <w:tcW w:w="4948" w:type="dxa"/>
          </w:tcPr>
          <w:p w:rsidR="00C83D3E" w:rsidRPr="0054669C" w:rsidRDefault="001D3738">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Формы мониторинга результативности</w:t>
            </w:r>
          </w:p>
        </w:tc>
        <w:tc>
          <w:tcPr>
            <w:tcW w:w="9511" w:type="dxa"/>
          </w:tcPr>
          <w:p w:rsidR="00C83D3E" w:rsidRPr="0054669C" w:rsidRDefault="001D3738">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Тестирование, творческая работа, практическая работа, дидактическая игра, работа по карточкам и т.д.</w:t>
            </w:r>
          </w:p>
        </w:tc>
      </w:tr>
      <w:tr w:rsidR="0054669C" w:rsidRPr="0054669C">
        <w:tc>
          <w:tcPr>
            <w:tcW w:w="704" w:type="dxa"/>
          </w:tcPr>
          <w:p w:rsidR="00C83D3E" w:rsidRPr="0054669C" w:rsidRDefault="0054669C">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8</w:t>
            </w:r>
          </w:p>
        </w:tc>
        <w:tc>
          <w:tcPr>
            <w:tcW w:w="4948" w:type="dxa"/>
          </w:tcPr>
          <w:p w:rsidR="00C83D3E" w:rsidRPr="0054669C" w:rsidRDefault="001D172A">
            <w:pPr>
              <w:jc w:val="both"/>
              <w:rPr>
                <w:rFonts w:ascii="Times New Roman" w:hAnsi="Times New Roman" w:cs="Times New Roman"/>
                <w:color w:val="000000" w:themeColor="text1"/>
                <w:sz w:val="24"/>
                <w:szCs w:val="24"/>
              </w:rPr>
            </w:pPr>
            <w:r w:rsidRPr="0054669C">
              <w:rPr>
                <w:rFonts w:ascii="Times New Roman" w:hAnsi="Times New Roman" w:cs="Times New Roman"/>
                <w:color w:val="000000" w:themeColor="text1"/>
                <w:sz w:val="24"/>
                <w:szCs w:val="24"/>
              </w:rPr>
              <w:t xml:space="preserve">Дата утверждения </w:t>
            </w:r>
            <w:r w:rsidR="001D3738" w:rsidRPr="0054669C">
              <w:rPr>
                <w:rFonts w:ascii="Times New Roman" w:hAnsi="Times New Roman" w:cs="Times New Roman"/>
                <w:color w:val="000000" w:themeColor="text1"/>
                <w:sz w:val="24"/>
                <w:szCs w:val="24"/>
              </w:rPr>
              <w:t>и последней корректировки программы</w:t>
            </w:r>
          </w:p>
        </w:tc>
        <w:tc>
          <w:tcPr>
            <w:tcW w:w="9511" w:type="dxa"/>
          </w:tcPr>
          <w:p w:rsidR="00C83D3E" w:rsidRPr="0054669C" w:rsidRDefault="001D172A">
            <w:pPr>
              <w:jc w:val="both"/>
              <w:rPr>
                <w:rFonts w:ascii="Times New Roman" w:hAnsi="Times New Roman" w:cs="Times New Roman"/>
                <w:i/>
                <w:color w:val="000000" w:themeColor="text1"/>
                <w:sz w:val="24"/>
                <w:szCs w:val="24"/>
              </w:rPr>
            </w:pPr>
            <w:r w:rsidRPr="0054669C">
              <w:rPr>
                <w:rFonts w:ascii="Times New Roman" w:hAnsi="Times New Roman" w:cs="Times New Roman"/>
                <w:i/>
                <w:color w:val="000000" w:themeColor="text1"/>
                <w:sz w:val="24"/>
                <w:szCs w:val="24"/>
              </w:rPr>
              <w:t>Август 2022</w:t>
            </w:r>
            <w:r w:rsidR="001D3738" w:rsidRPr="0054669C">
              <w:rPr>
                <w:rFonts w:ascii="Times New Roman" w:hAnsi="Times New Roman" w:cs="Times New Roman"/>
                <w:i/>
                <w:color w:val="000000" w:themeColor="text1"/>
                <w:sz w:val="24"/>
                <w:szCs w:val="24"/>
              </w:rPr>
              <w:t>г.</w:t>
            </w:r>
          </w:p>
        </w:tc>
      </w:tr>
    </w:tbl>
    <w:p w:rsidR="00C83D3E" w:rsidRPr="0054669C" w:rsidRDefault="00C83D3E" w:rsidP="00532094">
      <w:pPr>
        <w:jc w:val="both"/>
        <w:rPr>
          <w:rFonts w:ascii="Times New Roman" w:hAnsi="Times New Roman" w:cs="Times New Roman"/>
          <w:color w:val="000000" w:themeColor="text1"/>
          <w:sz w:val="24"/>
          <w:szCs w:val="24"/>
        </w:rPr>
      </w:pPr>
      <w:bookmarkStart w:id="0" w:name="_heading=h.gjdgxs" w:colFirst="0" w:colLast="0"/>
      <w:bookmarkEnd w:id="0"/>
    </w:p>
    <w:p w:rsidR="00532094" w:rsidRPr="0054669C" w:rsidRDefault="00532094" w:rsidP="00532094">
      <w:pPr>
        <w:widowControl/>
        <w:autoSpaceDE/>
        <w:autoSpaceDN/>
        <w:adjustRightInd/>
        <w:rPr>
          <w:rFonts w:ascii="Times New Roman" w:hAnsi="Times New Roman" w:cs="Times New Roman"/>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4669C" w:rsidRDefault="0054669C" w:rsidP="00532094">
      <w:pPr>
        <w:suppressAutoHyphens/>
        <w:autoSpaceDE/>
        <w:autoSpaceDN/>
        <w:adjustRightInd/>
        <w:jc w:val="center"/>
        <w:rPr>
          <w:rFonts w:ascii="Times New Roman" w:hAnsi="Times New Roman" w:cs="Times New Roman"/>
          <w:b/>
          <w:color w:val="000000" w:themeColor="text1"/>
          <w:sz w:val="28"/>
          <w:szCs w:val="28"/>
        </w:rPr>
      </w:pPr>
    </w:p>
    <w:p w:rsidR="00532094" w:rsidRPr="0054669C" w:rsidRDefault="00532094" w:rsidP="00532094">
      <w:pPr>
        <w:suppressAutoHyphens/>
        <w:autoSpaceDE/>
        <w:autoSpaceDN/>
        <w:adjustRightInd/>
        <w:jc w:val="center"/>
        <w:rPr>
          <w:rFonts w:ascii="Times New Roman" w:hAnsi="Times New Roman" w:cs="Times New Roman"/>
          <w:b/>
          <w:color w:val="000000" w:themeColor="text1"/>
          <w:sz w:val="28"/>
          <w:szCs w:val="28"/>
        </w:rPr>
      </w:pPr>
      <w:r w:rsidRPr="0054669C">
        <w:rPr>
          <w:rFonts w:ascii="Times New Roman" w:hAnsi="Times New Roman" w:cs="Times New Roman"/>
          <w:b/>
          <w:color w:val="000000" w:themeColor="text1"/>
          <w:sz w:val="28"/>
          <w:szCs w:val="28"/>
        </w:rPr>
        <w:lastRenderedPageBreak/>
        <w:t>ОГЛАВЛЕНИЕ</w:t>
      </w:r>
    </w:p>
    <w:p w:rsidR="00532094" w:rsidRPr="0054669C" w:rsidRDefault="00532094" w:rsidP="00532094">
      <w:pPr>
        <w:suppressAutoHyphens/>
        <w:autoSpaceDE/>
        <w:autoSpaceDN/>
        <w:adjustRightInd/>
        <w:jc w:val="center"/>
        <w:rPr>
          <w:rFonts w:ascii="Times New Roman" w:hAnsi="Times New Roman" w:cs="Times New Roman"/>
          <w:b/>
          <w:color w:val="000000" w:themeColor="text1"/>
          <w:sz w:val="28"/>
          <w:szCs w:val="28"/>
        </w:rPr>
      </w:pPr>
    </w:p>
    <w:p w:rsidR="00532094" w:rsidRPr="0054669C" w:rsidRDefault="00532094" w:rsidP="00532094">
      <w:pPr>
        <w:widowControl/>
        <w:numPr>
          <w:ilvl w:val="0"/>
          <w:numId w:val="27"/>
        </w:numPr>
        <w:autoSpaceDE/>
        <w:autoSpaceDN/>
        <w:adjustRightInd/>
        <w:spacing w:after="160" w:line="259" w:lineRule="auto"/>
        <w:contextualSpacing/>
        <w:rPr>
          <w:rFonts w:ascii="Times New Roman" w:hAnsi="Times New Roman" w:cs="Times New Roman"/>
          <w:b/>
          <w:color w:val="000000" w:themeColor="text1"/>
          <w:sz w:val="28"/>
          <w:szCs w:val="28"/>
        </w:rPr>
      </w:pPr>
      <w:r w:rsidRPr="0054669C">
        <w:rPr>
          <w:rFonts w:ascii="Times New Roman" w:hAnsi="Times New Roman" w:cs="Times New Roman"/>
          <w:b/>
          <w:color w:val="000000" w:themeColor="text1"/>
          <w:sz w:val="28"/>
          <w:szCs w:val="28"/>
        </w:rPr>
        <w:t>Комплекс основных характеристик дополнительной общеобразовательной общеразвивающей программы:</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Пояснительная записка</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 xml:space="preserve">Содержание программы (1 модуль) </w:t>
      </w:r>
    </w:p>
    <w:p w:rsidR="00532094" w:rsidRPr="0054669C" w:rsidRDefault="00532094" w:rsidP="00532094">
      <w:pPr>
        <w:widowControl/>
        <w:autoSpaceDE/>
        <w:autoSpaceDN/>
        <w:adjustRightInd/>
        <w:ind w:left="360"/>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1.3. Планируемые результаты (1 модуль)</w:t>
      </w:r>
    </w:p>
    <w:p w:rsidR="00532094" w:rsidRPr="0054669C" w:rsidRDefault="00532094" w:rsidP="00532094">
      <w:pPr>
        <w:widowControl/>
        <w:autoSpaceDE/>
        <w:autoSpaceDN/>
        <w:adjustRightInd/>
        <w:ind w:left="360"/>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 xml:space="preserve">1.2.1. Содержание программы (2 модуль) </w:t>
      </w:r>
    </w:p>
    <w:p w:rsidR="00532094" w:rsidRPr="0054669C" w:rsidRDefault="00532094" w:rsidP="00532094">
      <w:pPr>
        <w:widowControl/>
        <w:autoSpaceDE/>
        <w:autoSpaceDN/>
        <w:adjustRightInd/>
        <w:ind w:left="360"/>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1.3.1. Планируемые результаты (2 модуль)</w:t>
      </w:r>
    </w:p>
    <w:p w:rsidR="00532094" w:rsidRPr="0054669C" w:rsidRDefault="00532094" w:rsidP="00532094">
      <w:pPr>
        <w:widowControl/>
        <w:autoSpaceDE/>
        <w:autoSpaceDN/>
        <w:adjustRightInd/>
        <w:rPr>
          <w:rFonts w:ascii="Times New Roman" w:hAnsi="Times New Roman" w:cs="Times New Roman"/>
          <w:color w:val="000000" w:themeColor="text1"/>
          <w:sz w:val="28"/>
          <w:szCs w:val="28"/>
        </w:rPr>
      </w:pPr>
    </w:p>
    <w:p w:rsidR="00532094" w:rsidRPr="0054669C" w:rsidRDefault="00532094" w:rsidP="00532094">
      <w:pPr>
        <w:widowControl/>
        <w:numPr>
          <w:ilvl w:val="0"/>
          <w:numId w:val="27"/>
        </w:numPr>
        <w:autoSpaceDE/>
        <w:autoSpaceDN/>
        <w:adjustRightInd/>
        <w:spacing w:after="160" w:line="259" w:lineRule="auto"/>
        <w:contextualSpacing/>
        <w:rPr>
          <w:rFonts w:ascii="Times New Roman" w:hAnsi="Times New Roman" w:cs="Times New Roman"/>
          <w:b/>
          <w:color w:val="000000" w:themeColor="text1"/>
          <w:sz w:val="28"/>
          <w:szCs w:val="28"/>
        </w:rPr>
      </w:pPr>
      <w:r w:rsidRPr="0054669C">
        <w:rPr>
          <w:rFonts w:ascii="Times New Roman" w:hAnsi="Times New Roman" w:cs="Times New Roman"/>
          <w:b/>
          <w:color w:val="000000" w:themeColor="text1"/>
          <w:sz w:val="28"/>
          <w:szCs w:val="28"/>
        </w:rPr>
        <w:t>Комплекс организационно-педагогических условий:</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Календарный учебный график (1 модуль, 2 модуль)</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Условия реализации программы</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Формы аттестации и оценочные материалы</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Методические материалы</w:t>
      </w:r>
    </w:p>
    <w:p w:rsidR="00532094" w:rsidRPr="0054669C" w:rsidRDefault="00532094" w:rsidP="00532094">
      <w:pPr>
        <w:widowControl/>
        <w:numPr>
          <w:ilvl w:val="1"/>
          <w:numId w:val="27"/>
        </w:numPr>
        <w:autoSpaceDE/>
        <w:autoSpaceDN/>
        <w:adjustRightInd/>
        <w:spacing w:after="160" w:line="259" w:lineRule="auto"/>
        <w:contextualSpacing/>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Список литературы</w:t>
      </w:r>
    </w:p>
    <w:p w:rsidR="00532094" w:rsidRPr="0054669C" w:rsidRDefault="00532094" w:rsidP="00532094">
      <w:pPr>
        <w:widowControl/>
        <w:autoSpaceDE/>
        <w:autoSpaceDN/>
        <w:adjustRightInd/>
        <w:contextualSpacing/>
        <w:rPr>
          <w:rFonts w:ascii="Times New Roman" w:hAnsi="Times New Roman" w:cs="Times New Roman"/>
          <w:color w:val="000000" w:themeColor="text1"/>
          <w:sz w:val="28"/>
          <w:szCs w:val="28"/>
        </w:rPr>
      </w:pPr>
    </w:p>
    <w:p w:rsidR="00532094" w:rsidRPr="0054669C" w:rsidRDefault="00532094" w:rsidP="00532094">
      <w:pPr>
        <w:widowControl/>
        <w:numPr>
          <w:ilvl w:val="0"/>
          <w:numId w:val="27"/>
        </w:numPr>
        <w:autoSpaceDE/>
        <w:autoSpaceDN/>
        <w:adjustRightInd/>
        <w:spacing w:after="160" w:line="259" w:lineRule="auto"/>
        <w:contextualSpacing/>
        <w:rPr>
          <w:rFonts w:ascii="Times New Roman" w:hAnsi="Times New Roman" w:cs="Times New Roman"/>
          <w:b/>
          <w:color w:val="000000" w:themeColor="text1"/>
          <w:sz w:val="28"/>
          <w:szCs w:val="28"/>
        </w:rPr>
      </w:pPr>
      <w:r w:rsidRPr="0054669C">
        <w:rPr>
          <w:rFonts w:ascii="Times New Roman" w:hAnsi="Times New Roman" w:cs="Times New Roman"/>
          <w:b/>
          <w:color w:val="000000" w:themeColor="text1"/>
          <w:sz w:val="28"/>
          <w:szCs w:val="28"/>
        </w:rPr>
        <w:t xml:space="preserve"> Приложения</w:t>
      </w:r>
    </w:p>
    <w:p w:rsidR="00532094" w:rsidRPr="0054669C" w:rsidRDefault="00532094" w:rsidP="00532094">
      <w:pPr>
        <w:widowControl/>
        <w:autoSpaceDE/>
        <w:autoSpaceDN/>
        <w:adjustRightInd/>
        <w:ind w:left="720"/>
        <w:contextualSpacing/>
        <w:rPr>
          <w:rFonts w:ascii="Times New Roman" w:hAnsi="Times New Roman" w:cs="Times New Roman"/>
          <w:b/>
          <w:color w:val="000000" w:themeColor="text1"/>
          <w:sz w:val="28"/>
          <w:szCs w:val="28"/>
        </w:rPr>
      </w:pPr>
    </w:p>
    <w:p w:rsidR="00532094" w:rsidRPr="0054669C" w:rsidRDefault="00532094" w:rsidP="00532094">
      <w:pPr>
        <w:widowControl/>
        <w:tabs>
          <w:tab w:val="right" w:leader="dot" w:pos="9781"/>
        </w:tabs>
        <w:autoSpaceDE/>
        <w:autoSpaceDN/>
        <w:adjustRightInd/>
        <w:jc w:val="both"/>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fldChar w:fldCharType="begin"/>
      </w:r>
      <w:r w:rsidRPr="0054669C">
        <w:rPr>
          <w:rFonts w:ascii="Times New Roman" w:hAnsi="Times New Roman" w:cs="Times New Roman"/>
          <w:color w:val="000000" w:themeColor="text1"/>
          <w:sz w:val="28"/>
          <w:szCs w:val="28"/>
        </w:rPr>
        <w:instrText>TOC \o 1-2 \h \z \u</w:instrText>
      </w:r>
      <w:r w:rsidRPr="0054669C">
        <w:rPr>
          <w:rFonts w:ascii="Times New Roman" w:hAnsi="Times New Roman" w:cs="Times New Roman"/>
          <w:color w:val="000000" w:themeColor="text1"/>
          <w:sz w:val="28"/>
          <w:szCs w:val="28"/>
        </w:rPr>
        <w:fldChar w:fldCharType="separate"/>
      </w:r>
      <w:r w:rsidRPr="0054669C">
        <w:rPr>
          <w:rFonts w:ascii="Times New Roman" w:hAnsi="Times New Roman" w:cs="Times New Roman"/>
          <w:color w:val="000000" w:themeColor="text1"/>
          <w:sz w:val="28"/>
          <w:szCs w:val="28"/>
        </w:rPr>
        <w:t xml:space="preserve"> </w:t>
      </w:r>
    </w:p>
    <w:p w:rsidR="00532094" w:rsidRPr="0054669C" w:rsidRDefault="00532094" w:rsidP="00532094">
      <w:pPr>
        <w:widowControl/>
        <w:tabs>
          <w:tab w:val="right" w:leader="dot" w:pos="9637"/>
        </w:tabs>
        <w:autoSpaceDE/>
        <w:autoSpaceDN/>
        <w:adjustRightInd/>
        <w:jc w:val="both"/>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 xml:space="preserve"> </w:t>
      </w:r>
    </w:p>
    <w:p w:rsidR="00532094" w:rsidRPr="0054669C" w:rsidRDefault="00532094" w:rsidP="00532094">
      <w:pPr>
        <w:widowControl/>
        <w:tabs>
          <w:tab w:val="right" w:leader="dot" w:pos="9637"/>
        </w:tabs>
        <w:autoSpaceDE/>
        <w:autoSpaceDN/>
        <w:adjustRightInd/>
        <w:jc w:val="both"/>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t xml:space="preserve"> </w:t>
      </w:r>
    </w:p>
    <w:p w:rsidR="00532094" w:rsidRPr="0054669C" w:rsidRDefault="00532094" w:rsidP="00532094">
      <w:pPr>
        <w:widowControl/>
        <w:autoSpaceDE/>
        <w:autoSpaceDN/>
        <w:adjustRightInd/>
        <w:rPr>
          <w:rFonts w:ascii="Times New Roman" w:hAnsi="Times New Roman" w:cs="Times New Roman"/>
          <w:color w:val="000000" w:themeColor="text1"/>
          <w:sz w:val="28"/>
          <w:szCs w:val="28"/>
        </w:rPr>
      </w:pPr>
      <w:r w:rsidRPr="0054669C">
        <w:rPr>
          <w:rFonts w:ascii="Times New Roman" w:hAnsi="Times New Roman" w:cs="Times New Roman"/>
          <w:color w:val="000000" w:themeColor="text1"/>
          <w:sz w:val="28"/>
          <w:szCs w:val="28"/>
        </w:rPr>
        <w:fldChar w:fldCharType="end"/>
      </w:r>
    </w:p>
    <w:p w:rsidR="00532094" w:rsidRPr="0054669C" w:rsidRDefault="00532094" w:rsidP="00532094">
      <w:pPr>
        <w:widowControl/>
        <w:autoSpaceDE/>
        <w:autoSpaceDN/>
        <w:adjustRightInd/>
        <w:rPr>
          <w:rFonts w:ascii="Times New Roman" w:hAnsi="Times New Roman" w:cs="Times New Roman"/>
          <w:color w:val="000000" w:themeColor="text1"/>
          <w:sz w:val="28"/>
          <w:szCs w:val="28"/>
        </w:rPr>
      </w:pPr>
    </w:p>
    <w:p w:rsidR="00532094" w:rsidRPr="0054669C" w:rsidRDefault="00532094" w:rsidP="00532094">
      <w:pPr>
        <w:widowControl/>
        <w:autoSpaceDE/>
        <w:autoSpaceDN/>
        <w:adjustRightInd/>
        <w:rPr>
          <w:rFonts w:ascii="Times New Roman" w:hAnsi="Times New Roman" w:cs="Times New Roman"/>
          <w:color w:val="000000" w:themeColor="text1"/>
          <w:sz w:val="28"/>
          <w:szCs w:val="28"/>
        </w:rPr>
      </w:pPr>
    </w:p>
    <w:p w:rsidR="00532094" w:rsidRPr="0054669C" w:rsidRDefault="00532094" w:rsidP="00532094">
      <w:pPr>
        <w:widowControl/>
        <w:autoSpaceDE/>
        <w:autoSpaceDN/>
        <w:adjustRightInd/>
        <w:rPr>
          <w:rFonts w:ascii="Times New Roman" w:hAnsi="Times New Roman" w:cs="Times New Roman"/>
          <w:color w:val="000000" w:themeColor="text1"/>
          <w:sz w:val="28"/>
          <w:szCs w:val="28"/>
        </w:rPr>
      </w:pPr>
    </w:p>
    <w:p w:rsidR="00532094" w:rsidRPr="00532094" w:rsidRDefault="00532094" w:rsidP="00532094">
      <w:pPr>
        <w:widowControl/>
        <w:autoSpaceDE/>
        <w:autoSpaceDN/>
        <w:adjustRightInd/>
        <w:rPr>
          <w:rFonts w:ascii="Times New Roman" w:hAnsi="Times New Roman" w:cs="Times New Roman"/>
          <w:sz w:val="28"/>
          <w:szCs w:val="28"/>
        </w:rPr>
      </w:pPr>
    </w:p>
    <w:p w:rsidR="00532094" w:rsidRPr="00532094" w:rsidRDefault="00532094" w:rsidP="00532094">
      <w:pPr>
        <w:widowControl/>
        <w:autoSpaceDE/>
        <w:autoSpaceDN/>
        <w:adjustRightInd/>
        <w:rPr>
          <w:rFonts w:ascii="Times New Roman" w:hAnsi="Times New Roman" w:cs="Times New Roman"/>
          <w:sz w:val="28"/>
          <w:szCs w:val="28"/>
        </w:rPr>
      </w:pPr>
    </w:p>
    <w:p w:rsidR="00532094" w:rsidRPr="00532094" w:rsidRDefault="00532094" w:rsidP="00532094">
      <w:pPr>
        <w:widowControl/>
        <w:autoSpaceDE/>
        <w:autoSpaceDN/>
        <w:adjustRightInd/>
        <w:rPr>
          <w:rFonts w:ascii="Times New Roman" w:hAnsi="Times New Roman" w:cs="Times New Roman"/>
          <w:sz w:val="28"/>
          <w:szCs w:val="28"/>
        </w:rPr>
      </w:pPr>
    </w:p>
    <w:p w:rsidR="0054669C" w:rsidRDefault="00532094" w:rsidP="00532094">
      <w:pPr>
        <w:widowControl/>
        <w:autoSpaceDE/>
        <w:autoSpaceDN/>
        <w:adjustRightInd/>
        <w:rPr>
          <w:rFonts w:ascii="Times New Roman" w:hAnsi="Times New Roman" w:cs="Times New Roman"/>
          <w:sz w:val="28"/>
          <w:szCs w:val="28"/>
        </w:rPr>
      </w:pPr>
      <w:bookmarkStart w:id="1" w:name="_Toc1"/>
      <w:bookmarkStart w:id="2" w:name="_Toc35198484"/>
      <w:bookmarkStart w:id="3" w:name="_Toc35198589"/>
      <w:r>
        <w:rPr>
          <w:rFonts w:ascii="Times New Roman" w:hAnsi="Times New Roman" w:cs="Times New Roman"/>
          <w:sz w:val="28"/>
          <w:szCs w:val="28"/>
        </w:rPr>
        <w:t xml:space="preserve">   </w:t>
      </w:r>
    </w:p>
    <w:p w:rsidR="00532094" w:rsidRPr="00532094" w:rsidRDefault="00532094" w:rsidP="00532094">
      <w:pPr>
        <w:widowControl/>
        <w:autoSpaceDE/>
        <w:autoSpaceDN/>
        <w:adjustRightInd/>
        <w:rPr>
          <w:rFonts w:ascii="Times New Roman" w:hAnsi="Times New Roman" w:cs="Times New Roman"/>
          <w:b/>
          <w:sz w:val="28"/>
          <w:szCs w:val="28"/>
        </w:rPr>
      </w:pPr>
      <w:r>
        <w:rPr>
          <w:rFonts w:ascii="Times New Roman" w:hAnsi="Times New Roman" w:cs="Times New Roman"/>
          <w:sz w:val="28"/>
          <w:szCs w:val="28"/>
        </w:rPr>
        <w:lastRenderedPageBreak/>
        <w:t xml:space="preserve">      </w:t>
      </w:r>
      <w:r w:rsidRPr="00532094">
        <w:rPr>
          <w:rFonts w:ascii="Times New Roman" w:hAnsi="Times New Roman" w:cs="Times New Roman"/>
          <w:b/>
          <w:sz w:val="28"/>
          <w:szCs w:val="28"/>
        </w:rPr>
        <w:t>1. Комплекс основных характеристик дополнительной общеобразовательной общеразвивающей программы</w:t>
      </w:r>
      <w:bookmarkEnd w:id="1"/>
      <w:bookmarkEnd w:id="2"/>
      <w:bookmarkEnd w:id="3"/>
    </w:p>
    <w:p w:rsidR="00532094" w:rsidRPr="00532094" w:rsidRDefault="00532094" w:rsidP="00532094">
      <w:pPr>
        <w:widowControl/>
        <w:autoSpaceDE/>
        <w:autoSpaceDN/>
        <w:adjustRightInd/>
        <w:jc w:val="center"/>
        <w:rPr>
          <w:rFonts w:ascii="Times New Roman" w:hAnsi="Times New Roman" w:cs="Times New Roman"/>
          <w:b/>
          <w:sz w:val="28"/>
          <w:szCs w:val="28"/>
        </w:rPr>
      </w:pPr>
      <w:bookmarkStart w:id="4" w:name="_Toc2"/>
      <w:bookmarkStart w:id="5" w:name="_Toc35198485"/>
      <w:bookmarkStart w:id="6" w:name="_Toc35198590"/>
      <w:r w:rsidRPr="00532094">
        <w:rPr>
          <w:rFonts w:ascii="Times New Roman" w:hAnsi="Times New Roman" w:cs="Times New Roman"/>
          <w:b/>
          <w:sz w:val="28"/>
          <w:szCs w:val="28"/>
        </w:rPr>
        <w:t>1.1. Пояснительная записка</w:t>
      </w:r>
      <w:bookmarkEnd w:id="4"/>
      <w:bookmarkEnd w:id="5"/>
      <w:bookmarkEnd w:id="6"/>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bookmarkStart w:id="7" w:name="_Toc7"/>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ab/>
        <w:t>Жизнь современных детей протекает в быстро меняющемся мире, который предъявляет серьезные требования к ним. Технические достижения все быстрее проникают во все сферы человеческой деятельности и вызывают интерес детей к современной технике. Технические объекты осязаемо близко предстают перед ребенком повсюду в виде десятков окружающих его вещей и предметов: бытовых приборов и аппаратов, игрушек, транспортных, строительных и других объектов. Дети познают и принимают мир таким, каким его видят, пытаются осмыслить, осознать. Развитие технических знаний и умений учащихся остается одной из важнейших задач в педагогике на современном этапе. Модель или техническая игрушка, выполненная своими руками, несет в себе огромный духовный заряд, так как близка восприятию ребенка. Поэтому важно направить инициативу детей в русло технического творчества.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ab/>
        <w:t>Д</w:t>
      </w:r>
      <w:r w:rsidRPr="00532094">
        <w:rPr>
          <w:rFonts w:ascii="Times New Roman" w:hAnsi="Times New Roman" w:cs="Times New Roman"/>
          <w:color w:val="000000"/>
          <w:sz w:val="28"/>
          <w:szCs w:val="28"/>
        </w:rPr>
        <w:t>ополнительная общеобразовательная общеразвивающая программа «Юные мастера» (далее программа «Юные мастера»)</w:t>
      </w:r>
      <w:r w:rsidRPr="00532094">
        <w:rPr>
          <w:rFonts w:ascii="Times New Roman" w:hAnsi="Times New Roman" w:cs="Times New Roman"/>
          <w:b/>
          <w:color w:val="000000"/>
          <w:sz w:val="28"/>
          <w:szCs w:val="28"/>
        </w:rPr>
        <w:t xml:space="preserve"> </w:t>
      </w:r>
      <w:r w:rsidRPr="00532094">
        <w:rPr>
          <w:rFonts w:ascii="Times New Roman" w:eastAsia="Droid Sans Fallback" w:hAnsi="Times New Roman" w:cs="Times New Roman"/>
          <w:bCs/>
          <w:color w:val="00000A"/>
          <w:kern w:val="1"/>
          <w:sz w:val="28"/>
          <w:szCs w:val="28"/>
          <w:lang w:eastAsia="zh-CN" w:bidi="hi-IN"/>
        </w:rPr>
        <w:t xml:space="preserve">составлена с опорой на следующие </w:t>
      </w:r>
      <w:r w:rsidRPr="00532094">
        <w:rPr>
          <w:rFonts w:ascii="Times New Roman" w:eastAsia="Droid Sans Fallback" w:hAnsi="Times New Roman" w:cs="Times New Roman"/>
          <w:b/>
          <w:bCs/>
          <w:color w:val="00000A"/>
          <w:kern w:val="1"/>
          <w:sz w:val="28"/>
          <w:szCs w:val="28"/>
          <w:lang w:eastAsia="zh-CN" w:bidi="hi-IN"/>
        </w:rPr>
        <w:t>нормативные документы:</w:t>
      </w:r>
    </w:p>
    <w:p w:rsidR="00532094" w:rsidRPr="00532094" w:rsidRDefault="00532094" w:rsidP="00532094">
      <w:pPr>
        <w:widowControl/>
        <w:numPr>
          <w:ilvl w:val="0"/>
          <w:numId w:val="30"/>
        </w:numPr>
        <w:shd w:val="clear" w:color="auto" w:fill="FFFFFF"/>
        <w:tabs>
          <w:tab w:val="left" w:pos="648"/>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 xml:space="preserve">Указ Президента Российской Федерации от 07.05.2018 № 204 204 «О национальных целях и стратегических задачах развития Российской Федерации на период до 2024 года»; </w:t>
      </w:r>
    </w:p>
    <w:p w:rsidR="00532094" w:rsidRPr="00532094" w:rsidRDefault="00532094" w:rsidP="00532094">
      <w:pPr>
        <w:widowControl/>
        <w:numPr>
          <w:ilvl w:val="0"/>
          <w:numId w:val="30"/>
        </w:numPr>
        <w:shd w:val="clear" w:color="auto" w:fill="FFFFFF"/>
        <w:tabs>
          <w:tab w:val="left" w:pos="648"/>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Федеральный Закон от 29.12.2012 г. № 273-ФЗ «Об образовании в Российской Федерации»;</w:t>
      </w:r>
    </w:p>
    <w:p w:rsidR="00532094" w:rsidRPr="00532094" w:rsidRDefault="00532094" w:rsidP="00532094">
      <w:pPr>
        <w:widowControl/>
        <w:numPr>
          <w:ilvl w:val="0"/>
          <w:numId w:val="30"/>
        </w:numPr>
        <w:shd w:val="clear" w:color="auto" w:fill="FFFFFF"/>
        <w:tabs>
          <w:tab w:val="left" w:pos="648"/>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Постановление Главного государственного санитарного врача Российской Федерации от 28.09.2020 № 28. Санитарные правила СП 2.4.3648-20 «Санитарно-эпидемиологические требования к организациям воспитания и обучения, отдыха и оздоровления детей и молодежи»;</w:t>
      </w:r>
    </w:p>
    <w:p w:rsidR="00532094" w:rsidRPr="00532094" w:rsidRDefault="00532094" w:rsidP="00532094">
      <w:pPr>
        <w:widowControl/>
        <w:numPr>
          <w:ilvl w:val="0"/>
          <w:numId w:val="30"/>
        </w:numPr>
        <w:shd w:val="clear" w:color="auto" w:fill="FFFFFF"/>
        <w:tabs>
          <w:tab w:val="left" w:pos="648"/>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color w:val="FF0000"/>
          <w:sz w:val="28"/>
          <w:szCs w:val="28"/>
        </w:rPr>
        <w:t xml:space="preserve"> </w:t>
      </w:r>
      <w:r w:rsidRPr="00532094">
        <w:rPr>
          <w:rFonts w:ascii="Times New Roman" w:hAnsi="Times New Roman" w:cs="Times New Roman"/>
          <w:color w:val="000000"/>
          <w:sz w:val="28"/>
          <w:szCs w:val="22"/>
        </w:rPr>
        <w:t>Приказ Министерства просвещения Российской Федерации от 03.09.2019 № 467 «Об утверждении Целевой модели развития региональных систем дополнительного образования»;</w:t>
      </w:r>
    </w:p>
    <w:p w:rsidR="00532094" w:rsidRPr="00532094" w:rsidRDefault="00532094" w:rsidP="00532094">
      <w:pPr>
        <w:widowControl/>
        <w:numPr>
          <w:ilvl w:val="0"/>
          <w:numId w:val="30"/>
        </w:numPr>
        <w:tabs>
          <w:tab w:val="left" w:pos="426"/>
        </w:tabs>
        <w:suppressAutoHyphens/>
        <w:autoSpaceDE/>
        <w:autoSpaceDN/>
        <w:adjustRightInd/>
        <w:spacing w:after="160" w:line="259" w:lineRule="auto"/>
        <w:contextualSpacing/>
        <w:jc w:val="both"/>
        <w:rPr>
          <w:rFonts w:ascii="Times New Roman" w:hAnsi="Times New Roman" w:cs="Times New Roman"/>
          <w:sz w:val="28"/>
          <w:szCs w:val="28"/>
          <w:lang w:eastAsia="zh-CN"/>
        </w:rPr>
      </w:pPr>
      <w:r w:rsidRPr="00532094">
        <w:rPr>
          <w:rFonts w:ascii="Times New Roman" w:hAnsi="Times New Roman" w:cs="Times New Roman"/>
          <w:sz w:val="28"/>
          <w:szCs w:val="28"/>
          <w:lang w:eastAsia="zh-CN"/>
        </w:rPr>
        <w:t>Приказ Министерства образования и науки от 09. 11. 2018 г. № 196 «Об утверждении Порядка организации и осуществления образовательной деятельности по дополнительным общеобразовательным программам»;</w:t>
      </w:r>
    </w:p>
    <w:p w:rsidR="00532094" w:rsidRPr="00532094" w:rsidRDefault="00532094" w:rsidP="00532094">
      <w:pPr>
        <w:widowControl/>
        <w:numPr>
          <w:ilvl w:val="0"/>
          <w:numId w:val="30"/>
        </w:numPr>
        <w:shd w:val="clear" w:color="auto" w:fill="FFFFFF"/>
        <w:tabs>
          <w:tab w:val="left" w:pos="648"/>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 xml:space="preserve">Письмо </w:t>
      </w:r>
      <w:proofErr w:type="spellStart"/>
      <w:r w:rsidRPr="00532094">
        <w:rPr>
          <w:rFonts w:ascii="Times New Roman" w:hAnsi="Times New Roman" w:cs="Times New Roman"/>
          <w:sz w:val="28"/>
          <w:szCs w:val="28"/>
        </w:rPr>
        <w:t>Минобрнауки</w:t>
      </w:r>
      <w:proofErr w:type="spellEnd"/>
      <w:r w:rsidRPr="00532094">
        <w:rPr>
          <w:rFonts w:ascii="Times New Roman" w:hAnsi="Times New Roman" w:cs="Times New Roman"/>
          <w:sz w:val="28"/>
          <w:szCs w:val="28"/>
        </w:rPr>
        <w:t xml:space="preserve"> России от 18.11.2015 № 09-3242 «Методические рекомендации по проектированию дополнительных </w:t>
      </w:r>
      <w:r w:rsidRPr="00532094">
        <w:rPr>
          <w:rFonts w:ascii="Times New Roman" w:hAnsi="Times New Roman" w:cs="Times New Roman"/>
          <w:spacing w:val="-1"/>
          <w:sz w:val="28"/>
          <w:szCs w:val="28"/>
        </w:rPr>
        <w:t xml:space="preserve">общеразвивающих программ (включая </w:t>
      </w:r>
      <w:proofErr w:type="spellStart"/>
      <w:r w:rsidRPr="00532094">
        <w:rPr>
          <w:rFonts w:ascii="Times New Roman" w:hAnsi="Times New Roman" w:cs="Times New Roman"/>
          <w:spacing w:val="-1"/>
          <w:sz w:val="28"/>
          <w:szCs w:val="28"/>
        </w:rPr>
        <w:t>разноуровневые</w:t>
      </w:r>
      <w:proofErr w:type="spellEnd"/>
      <w:r w:rsidRPr="00532094">
        <w:rPr>
          <w:rFonts w:ascii="Times New Roman" w:hAnsi="Times New Roman" w:cs="Times New Roman"/>
          <w:spacing w:val="-1"/>
          <w:sz w:val="28"/>
          <w:szCs w:val="28"/>
        </w:rPr>
        <w:t xml:space="preserve"> программы)»;</w:t>
      </w:r>
    </w:p>
    <w:p w:rsidR="00532094" w:rsidRPr="00532094" w:rsidRDefault="00532094" w:rsidP="00532094">
      <w:pPr>
        <w:widowControl/>
        <w:numPr>
          <w:ilvl w:val="0"/>
          <w:numId w:val="30"/>
        </w:numPr>
        <w:shd w:val="clear" w:color="auto" w:fill="FFFFFF"/>
        <w:tabs>
          <w:tab w:val="left" w:pos="672"/>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color w:val="FF0000"/>
          <w:spacing w:val="-2"/>
          <w:sz w:val="28"/>
          <w:szCs w:val="28"/>
        </w:rPr>
        <w:t xml:space="preserve"> </w:t>
      </w:r>
      <w:r w:rsidRPr="00532094">
        <w:rPr>
          <w:rFonts w:ascii="Times New Roman" w:hAnsi="Times New Roman" w:cs="Times New Roman"/>
          <w:spacing w:val="-2"/>
          <w:sz w:val="28"/>
          <w:szCs w:val="28"/>
        </w:rPr>
        <w:t xml:space="preserve">Письмо </w:t>
      </w:r>
      <w:proofErr w:type="spellStart"/>
      <w:r w:rsidRPr="00532094">
        <w:rPr>
          <w:rFonts w:ascii="Times New Roman" w:hAnsi="Times New Roman" w:cs="Times New Roman"/>
          <w:spacing w:val="-2"/>
          <w:sz w:val="28"/>
          <w:szCs w:val="28"/>
        </w:rPr>
        <w:t>Минобрнауки</w:t>
      </w:r>
      <w:proofErr w:type="spellEnd"/>
      <w:r w:rsidRPr="00532094">
        <w:rPr>
          <w:rFonts w:ascii="Times New Roman" w:hAnsi="Times New Roman" w:cs="Times New Roman"/>
          <w:spacing w:val="-2"/>
          <w:sz w:val="28"/>
          <w:szCs w:val="28"/>
        </w:rPr>
        <w:t xml:space="preserve"> № ВК-641/09 от 29.03.2016 «О направлении методических рекомендаций (методические рекомендации по реализации адаптированных дополнительных общеобразовательных программ)»;</w:t>
      </w:r>
    </w:p>
    <w:p w:rsidR="00532094" w:rsidRPr="00532094" w:rsidRDefault="00532094" w:rsidP="00532094">
      <w:pPr>
        <w:widowControl/>
        <w:numPr>
          <w:ilvl w:val="0"/>
          <w:numId w:val="30"/>
        </w:numPr>
        <w:shd w:val="clear" w:color="auto" w:fill="FFFFFF"/>
        <w:tabs>
          <w:tab w:val="left" w:pos="672"/>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lastRenderedPageBreak/>
        <w:t>Приказ Министерства образования и науки Алтайского края от 30.08.2019 г. № 1283 «Об утверждении методических рекомендаций «Правила персонифицированного финансирования дополнительного образования детей» в Алтайском крае;</w:t>
      </w:r>
    </w:p>
    <w:p w:rsidR="00532094" w:rsidRPr="00532094" w:rsidRDefault="00532094" w:rsidP="00532094">
      <w:pPr>
        <w:widowControl/>
        <w:numPr>
          <w:ilvl w:val="0"/>
          <w:numId w:val="30"/>
        </w:numPr>
        <w:shd w:val="clear" w:color="auto" w:fill="FFFFFF"/>
        <w:tabs>
          <w:tab w:val="left" w:pos="672"/>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Приказ Министерства Просвещения РФ № 196 от 09.11.2018 (с изменениями), где закреплен «Порядок организации и осуществления образовательной деятельности по дополнительным общеобразовательным программам»;</w:t>
      </w:r>
    </w:p>
    <w:p w:rsidR="00532094" w:rsidRPr="00532094" w:rsidRDefault="00532094" w:rsidP="00532094">
      <w:pPr>
        <w:widowControl/>
        <w:numPr>
          <w:ilvl w:val="0"/>
          <w:numId w:val="30"/>
        </w:numPr>
        <w:shd w:val="clear" w:color="auto" w:fill="FFFFFF"/>
        <w:tabs>
          <w:tab w:val="left" w:pos="672"/>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Приказ ГУ от 19.03.2015 № 535 «Об утверждении методических рекомендаций по разработке дополнительных общеобразовательных (дополнительных общеразвивающих) программ;</w:t>
      </w:r>
    </w:p>
    <w:p w:rsidR="00532094" w:rsidRPr="00532094" w:rsidRDefault="00532094" w:rsidP="00532094">
      <w:pPr>
        <w:widowControl/>
        <w:numPr>
          <w:ilvl w:val="0"/>
          <w:numId w:val="30"/>
        </w:numPr>
        <w:shd w:val="clear" w:color="auto" w:fill="FFFFFF"/>
        <w:tabs>
          <w:tab w:val="left" w:pos="672"/>
        </w:tabs>
        <w:autoSpaceDE/>
        <w:autoSpaceDN/>
        <w:adjustRightInd/>
        <w:spacing w:after="160" w:line="259" w:lineRule="auto"/>
        <w:contextualSpacing/>
        <w:jc w:val="both"/>
        <w:rPr>
          <w:rFonts w:ascii="Times New Roman" w:hAnsi="Times New Roman" w:cs="Times New Roman"/>
          <w:sz w:val="28"/>
          <w:szCs w:val="28"/>
        </w:rPr>
      </w:pPr>
      <w:r w:rsidRPr="00532094">
        <w:rPr>
          <w:rFonts w:ascii="Times New Roman" w:hAnsi="Times New Roman" w:cs="Times New Roman"/>
          <w:sz w:val="28"/>
          <w:szCs w:val="28"/>
        </w:rPr>
        <w:t>Устав МБУДО ЦДТ г. Алейска.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p>
    <w:p w:rsidR="00532094" w:rsidRPr="00532094" w:rsidRDefault="00532094" w:rsidP="00532094">
      <w:pPr>
        <w:widowControl/>
        <w:autoSpaceDE/>
        <w:autoSpaceDN/>
        <w:adjustRightInd/>
        <w:spacing w:line="275" w:lineRule="auto"/>
        <w:ind w:firstLine="708"/>
        <w:jc w:val="both"/>
        <w:rPr>
          <w:rFonts w:ascii="Times New Roman" w:hAnsi="Times New Roman" w:cs="Times New Roman"/>
          <w:b/>
          <w:color w:val="000000"/>
          <w:sz w:val="28"/>
          <w:szCs w:val="28"/>
        </w:rPr>
      </w:pPr>
      <w:r w:rsidRPr="00532094">
        <w:rPr>
          <w:rFonts w:ascii="Times New Roman" w:eastAsia="Droid Sans Fallback" w:hAnsi="Times New Roman" w:cs="Times New Roman"/>
          <w:b/>
          <w:bCs/>
          <w:color w:val="00000A"/>
          <w:kern w:val="1"/>
          <w:sz w:val="28"/>
          <w:szCs w:val="28"/>
          <w:lang w:eastAsia="zh-CN" w:bidi="hi-IN"/>
        </w:rPr>
        <w:t>Направленность</w:t>
      </w:r>
      <w:bookmarkEnd w:id="7"/>
      <w:r w:rsidRPr="00532094">
        <w:rPr>
          <w:rFonts w:ascii="Times New Roman" w:hAnsi="Times New Roman" w:cs="Times New Roman"/>
          <w:b/>
          <w:color w:val="000000"/>
          <w:sz w:val="28"/>
          <w:szCs w:val="28"/>
        </w:rPr>
        <w:t xml:space="preserve"> программы </w:t>
      </w:r>
      <w:r w:rsidRPr="00532094">
        <w:rPr>
          <w:rFonts w:ascii="Times New Roman" w:eastAsia="Droid Sans Fallback" w:hAnsi="Times New Roman" w:cs="Times New Roman"/>
          <w:bCs/>
          <w:color w:val="00000A"/>
          <w:kern w:val="1"/>
          <w:sz w:val="28"/>
          <w:szCs w:val="28"/>
          <w:lang w:eastAsia="zh-CN" w:bidi="hi-IN"/>
        </w:rPr>
        <w:t xml:space="preserve">«Юные мастера» </w:t>
      </w:r>
      <w:r w:rsidRPr="00532094">
        <w:rPr>
          <w:rFonts w:ascii="Times New Roman" w:hAnsi="Times New Roman" w:cs="Times New Roman"/>
          <w:b/>
          <w:color w:val="000000"/>
          <w:sz w:val="28"/>
          <w:szCs w:val="28"/>
        </w:rPr>
        <w:t>-</w:t>
      </w:r>
      <w:r w:rsidRPr="00532094">
        <w:rPr>
          <w:rFonts w:ascii="Times New Roman" w:eastAsia="Droid Sans Fallback" w:hAnsi="Times New Roman" w:cs="Times New Roman"/>
          <w:bCs/>
          <w:color w:val="00000A"/>
          <w:kern w:val="1"/>
          <w:sz w:val="28"/>
          <w:szCs w:val="28"/>
          <w:lang w:eastAsia="zh-CN" w:bidi="hi-IN"/>
        </w:rPr>
        <w:t xml:space="preserve"> техническая.</w:t>
      </w:r>
    </w:p>
    <w:p w:rsidR="00532094" w:rsidRPr="00532094" w:rsidRDefault="00532094" w:rsidP="00532094">
      <w:pPr>
        <w:widowControl/>
        <w:tabs>
          <w:tab w:val="left" w:pos="708"/>
        </w:tabs>
        <w:autoSpaceDE/>
        <w:autoSpaceDN/>
        <w:adjustRightInd/>
        <w:jc w:val="both"/>
        <w:rPr>
          <w:rFonts w:ascii="Times New Roman" w:eastAsia="Droid Sans Fallback" w:hAnsi="Times New Roman" w:cs="Times New Roman"/>
          <w:color w:val="000000"/>
          <w:kern w:val="1"/>
          <w:sz w:val="28"/>
          <w:szCs w:val="28"/>
        </w:rPr>
      </w:pPr>
      <w:r w:rsidRPr="00532094">
        <w:rPr>
          <w:rFonts w:ascii="Times New Roman" w:eastAsia="Droid Sans Fallback"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ab/>
      </w:r>
      <w:r w:rsidRPr="00532094">
        <w:rPr>
          <w:rFonts w:ascii="Times New Roman" w:eastAsia="Droid Sans Fallback" w:hAnsi="Times New Roman" w:cs="Times New Roman"/>
          <w:b/>
          <w:bCs/>
          <w:color w:val="00000A"/>
          <w:kern w:val="1"/>
          <w:sz w:val="28"/>
          <w:szCs w:val="28"/>
          <w:lang w:eastAsia="zh-CN" w:bidi="hi-IN"/>
        </w:rPr>
        <w:t>Уровень освоения содержания программы</w:t>
      </w:r>
      <w:r w:rsidRPr="00532094">
        <w:rPr>
          <w:rFonts w:ascii="Times New Roman" w:eastAsia="Droid Sans Fallback" w:hAnsi="Times New Roman" w:cs="Times New Roman"/>
          <w:bCs/>
          <w:color w:val="00000A"/>
          <w:kern w:val="1"/>
          <w:sz w:val="28"/>
          <w:szCs w:val="28"/>
          <w:lang w:eastAsia="zh-CN" w:bidi="hi-IN"/>
        </w:rPr>
        <w:t xml:space="preserve"> – стартовый</w:t>
      </w:r>
      <w:r w:rsidRPr="00532094">
        <w:rPr>
          <w:rFonts w:ascii="Times New Roman" w:hAnsi="Times New Roman" w:cs="Times New Roman"/>
          <w:b/>
          <w:sz w:val="28"/>
          <w:szCs w:val="28"/>
        </w:rPr>
        <w:t xml:space="preserve">, </w:t>
      </w:r>
      <w:r w:rsidRPr="00532094">
        <w:rPr>
          <w:rFonts w:ascii="Times New Roman" w:hAnsi="Times New Roman" w:cs="Times New Roman"/>
          <w:sz w:val="28"/>
          <w:szCs w:val="28"/>
        </w:rPr>
        <w:t xml:space="preserve">предполагает использование и реализацию общедоступных и универсальных форм организации материала, минимальную сложность предлагаемого для освоения содержания программы. </w:t>
      </w:r>
      <w:r w:rsidRPr="00532094">
        <w:rPr>
          <w:rFonts w:ascii="Times New Roman" w:eastAsia="Droid Sans Fallback" w:hAnsi="Times New Roman" w:cs="Times New Roman"/>
          <w:color w:val="000000"/>
          <w:kern w:val="1"/>
          <w:sz w:val="28"/>
          <w:szCs w:val="28"/>
        </w:rPr>
        <w:t>Специфика обучения ведется по спирали «от простого к сложному», «от познания к творчеству».</w:t>
      </w:r>
      <w:r w:rsidRPr="00532094">
        <w:rPr>
          <w:rFonts w:ascii="Times New Roman" w:eastAsia="Droid Sans Fallback" w:hAnsi="Times New Roman" w:cs="Times New Roman"/>
          <w:bCs/>
          <w:color w:val="00000A"/>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ab/>
        <w:t xml:space="preserve">Актуальность </w:t>
      </w:r>
      <w:r w:rsidRPr="00532094">
        <w:rPr>
          <w:rFonts w:ascii="Times New Roman" w:eastAsia="Droid Sans Fallback" w:hAnsi="Times New Roman" w:cs="Times New Roman"/>
          <w:bCs/>
          <w:color w:val="00000A"/>
          <w:kern w:val="1"/>
          <w:sz w:val="28"/>
          <w:szCs w:val="28"/>
          <w:lang w:eastAsia="zh-CN" w:bidi="hi-IN"/>
        </w:rPr>
        <w:t>данной программы состоит в том, что даже в наш век высоких технологий, когда компьютер задействован практически во всех сферах человеческой жизни, работа с бумагой является неотъемлемой частью детского творчества. Предлагаемая программа имеет творческую и практическую направленность, которая имеет большое значение в развитии и воспитании подрастающего поколения, формирует у них начальные технологические знания.</w:t>
      </w:r>
      <w:r w:rsidRPr="00532094">
        <w:rPr>
          <w:rFonts w:ascii="Times New Roman" w:eastAsia="Droid Sans Fallback"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Она востребована временем, в котором мы живем. Учащиеся зачастую не имеют понятия и представления о физическом труде. Помочь детям в конструировании, в практическом знакомстве с содержанием труда тех или иных рабочих профессий, а именно обучить навыкам работы с различными инструментами и материалами, изготовить сувениры, поделки собственными руками - таков запрос со стороны родителей учащихся, педагогов начальных классов школ.</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ab/>
        <w:t>Занятия техническим творчеством помогают также организовать свободное время учащихся, где они получают богатый опыт совместной деятельности, решения возникающих проблем, учатся жить и работать с другими людьми, учатся познавать себя и окружающий мир. На занятиях создаются условия для развития их творческой индивидуальности и активности, через приобщение к творческой деятельности при создании продукта (изделия) из различных видов материалов и освоении современных техник изготовления.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ab/>
      </w:r>
      <w:r w:rsidRPr="00532094">
        <w:rPr>
          <w:rFonts w:ascii="Times New Roman" w:eastAsia="Droid Sans Fallback" w:hAnsi="Times New Roman" w:cs="Times New Roman"/>
          <w:b/>
          <w:bCs/>
          <w:color w:val="00000A"/>
          <w:kern w:val="1"/>
          <w:sz w:val="28"/>
          <w:szCs w:val="28"/>
          <w:lang w:eastAsia="zh-CN" w:bidi="hi-IN"/>
        </w:rPr>
        <w:t>Педагогическая целесообразность</w:t>
      </w:r>
      <w:r w:rsidRPr="00532094">
        <w:rPr>
          <w:rFonts w:ascii="Times New Roman" w:eastAsia="Droid Sans Fallback" w:hAnsi="Times New Roman" w:cs="Times New Roman"/>
          <w:bCs/>
          <w:color w:val="00000A"/>
          <w:kern w:val="1"/>
          <w:sz w:val="28"/>
          <w:szCs w:val="28"/>
          <w:lang w:eastAsia="zh-CN" w:bidi="hi-IN"/>
        </w:rPr>
        <w:t xml:space="preserve"> программы состоит в том, что уже с раннего возраста дети, сталкиваясь с разнообразием мира техники, начинают интересоваться ею. Занятия по начальному техническому моделированию позволяют </w:t>
      </w:r>
      <w:r w:rsidRPr="00532094">
        <w:rPr>
          <w:rFonts w:ascii="Times New Roman" w:eastAsia="Droid Sans Fallback" w:hAnsi="Times New Roman" w:cs="Times New Roman"/>
          <w:bCs/>
          <w:color w:val="00000A"/>
          <w:kern w:val="1"/>
          <w:sz w:val="28"/>
          <w:szCs w:val="28"/>
          <w:lang w:eastAsia="zh-CN" w:bidi="hi-IN"/>
        </w:rPr>
        <w:lastRenderedPageBreak/>
        <w:t xml:space="preserve">удовлетворить этот интерес. При изготовлении простейших, а затем и более сложных технических объектов у детей развиваются творческие способности, художественный вкус, а также идёт процесс формирования начальных политехнических знаний. Изготавливая то или иное техническое изделие, учащиеся знакомятся не только с его устройством, основными частями, но и назначением, получают сведения общеобразовательного характера, учатся планировать и исполнять намеченный план, находить рациональное конструктивное решение, стремятся создавать свои оригинальные поделки. Моделируя, дети сами выполняют отделку изделий красками, цветными карандашами, аппликациями из цветной бумаги. Таким образом, происходит эстетическое развитие учащихся. Ребята хотят сделать не просто игрушку, а красивую и полезную поделку, которую подарят родителям или друзьям.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ab/>
      </w:r>
      <w:r w:rsidRPr="00532094">
        <w:rPr>
          <w:rFonts w:ascii="Times New Roman" w:eastAsia="Droid Sans Fallback" w:hAnsi="Times New Roman" w:cs="Times New Roman"/>
          <w:b/>
          <w:bCs/>
          <w:color w:val="00000A"/>
          <w:kern w:val="1"/>
          <w:sz w:val="28"/>
          <w:szCs w:val="28"/>
          <w:lang w:eastAsia="zh-CN" w:bidi="hi-IN"/>
        </w:rPr>
        <w:t>Нововведением и отличительной особенностью</w:t>
      </w:r>
      <w:r w:rsidRPr="00532094">
        <w:rPr>
          <w:rFonts w:ascii="Times New Roman" w:eastAsia="Droid Sans Fallback" w:hAnsi="Times New Roman" w:cs="Times New Roman"/>
          <w:bCs/>
          <w:color w:val="00000A"/>
          <w:kern w:val="1"/>
          <w:sz w:val="28"/>
          <w:szCs w:val="28"/>
          <w:lang w:eastAsia="zh-CN" w:bidi="hi-IN"/>
        </w:rPr>
        <w:t xml:space="preserve"> программы является интеграция художественной и технической направленности деятельности учащихся. Программа дает возможность учащимся познакомиться с современными техниками (</w:t>
      </w:r>
      <w:proofErr w:type="spellStart"/>
      <w:r w:rsidRPr="00532094">
        <w:rPr>
          <w:rFonts w:ascii="Times New Roman" w:eastAsia="Droid Sans Fallback" w:hAnsi="Times New Roman" w:cs="Times New Roman"/>
          <w:bCs/>
          <w:color w:val="00000A"/>
          <w:kern w:val="1"/>
          <w:sz w:val="28"/>
          <w:szCs w:val="28"/>
          <w:lang w:eastAsia="zh-CN" w:bidi="hi-IN"/>
        </w:rPr>
        <w:t>квиллинг</w:t>
      </w:r>
      <w:proofErr w:type="spellEnd"/>
      <w:r w:rsidRPr="00532094">
        <w:rPr>
          <w:rFonts w:ascii="Times New Roman" w:eastAsia="Droid Sans Fallback" w:hAnsi="Times New Roman" w:cs="Times New Roman"/>
          <w:bCs/>
          <w:color w:val="00000A"/>
          <w:kern w:val="1"/>
          <w:sz w:val="28"/>
          <w:szCs w:val="28"/>
          <w:lang w:eastAsia="zh-CN" w:bidi="hi-IN"/>
        </w:rPr>
        <w:t xml:space="preserve">, </w:t>
      </w:r>
      <w:proofErr w:type="spellStart"/>
      <w:r w:rsidRPr="00532094">
        <w:rPr>
          <w:rFonts w:ascii="Times New Roman" w:eastAsia="Droid Sans Fallback" w:hAnsi="Times New Roman" w:cs="Times New Roman"/>
          <w:bCs/>
          <w:color w:val="00000A"/>
          <w:kern w:val="1"/>
          <w:sz w:val="28"/>
          <w:szCs w:val="28"/>
          <w:lang w:eastAsia="zh-CN" w:bidi="hi-IN"/>
        </w:rPr>
        <w:t>айрис-фолдинг</w:t>
      </w:r>
      <w:proofErr w:type="spellEnd"/>
      <w:r w:rsidRPr="00532094">
        <w:rPr>
          <w:rFonts w:ascii="Times New Roman" w:eastAsia="Droid Sans Fallback" w:hAnsi="Times New Roman" w:cs="Times New Roman"/>
          <w:bCs/>
          <w:color w:val="00000A"/>
          <w:kern w:val="1"/>
          <w:sz w:val="28"/>
          <w:szCs w:val="28"/>
          <w:lang w:eastAsia="zh-CN" w:bidi="hi-IN"/>
        </w:rPr>
        <w:t xml:space="preserve"> и др.) изготовления своими руками различных изделий из современных видов материала (</w:t>
      </w:r>
      <w:proofErr w:type="spellStart"/>
      <w:r w:rsidRPr="00532094">
        <w:rPr>
          <w:rFonts w:ascii="Times New Roman" w:eastAsia="Droid Sans Fallback" w:hAnsi="Times New Roman" w:cs="Times New Roman"/>
          <w:bCs/>
          <w:color w:val="00000A"/>
          <w:kern w:val="1"/>
          <w:sz w:val="28"/>
          <w:szCs w:val="28"/>
          <w:lang w:eastAsia="zh-CN" w:bidi="hi-IN"/>
        </w:rPr>
        <w:t>фоамиран</w:t>
      </w:r>
      <w:proofErr w:type="spellEnd"/>
      <w:r w:rsidRPr="00532094">
        <w:rPr>
          <w:rFonts w:ascii="Times New Roman" w:eastAsia="Droid Sans Fallback" w:hAnsi="Times New Roman" w:cs="Times New Roman"/>
          <w:bCs/>
          <w:color w:val="00000A"/>
          <w:kern w:val="1"/>
          <w:sz w:val="28"/>
          <w:szCs w:val="28"/>
          <w:lang w:eastAsia="zh-CN" w:bidi="hi-IN"/>
        </w:rPr>
        <w:t xml:space="preserve">, </w:t>
      </w:r>
      <w:proofErr w:type="spellStart"/>
      <w:r w:rsidRPr="00532094">
        <w:rPr>
          <w:rFonts w:ascii="Times New Roman" w:eastAsia="Droid Sans Fallback" w:hAnsi="Times New Roman" w:cs="Times New Roman"/>
          <w:bCs/>
          <w:color w:val="00000A"/>
          <w:kern w:val="1"/>
          <w:sz w:val="28"/>
          <w:szCs w:val="28"/>
          <w:lang w:eastAsia="zh-CN" w:bidi="hi-IN"/>
        </w:rPr>
        <w:t>ревелюр</w:t>
      </w:r>
      <w:proofErr w:type="spellEnd"/>
      <w:r w:rsidRPr="00532094">
        <w:rPr>
          <w:rFonts w:ascii="Times New Roman" w:eastAsia="Droid Sans Fallback" w:hAnsi="Times New Roman" w:cs="Times New Roman"/>
          <w:bCs/>
          <w:color w:val="00000A"/>
          <w:kern w:val="1"/>
          <w:sz w:val="28"/>
          <w:szCs w:val="28"/>
          <w:lang w:eastAsia="zh-CN" w:bidi="hi-IN"/>
        </w:rPr>
        <w:t xml:space="preserve">, </w:t>
      </w:r>
      <w:proofErr w:type="spellStart"/>
      <w:r w:rsidRPr="00532094">
        <w:rPr>
          <w:rFonts w:ascii="Times New Roman" w:eastAsia="Droid Sans Fallback" w:hAnsi="Times New Roman" w:cs="Times New Roman"/>
          <w:bCs/>
          <w:color w:val="00000A"/>
          <w:kern w:val="1"/>
          <w:sz w:val="28"/>
          <w:szCs w:val="28"/>
          <w:lang w:eastAsia="zh-CN" w:bidi="hi-IN"/>
        </w:rPr>
        <w:t>фом</w:t>
      </w:r>
      <w:proofErr w:type="spellEnd"/>
      <w:r w:rsidRPr="00532094">
        <w:rPr>
          <w:rFonts w:ascii="Times New Roman" w:eastAsia="Droid Sans Fallback" w:hAnsi="Times New Roman" w:cs="Times New Roman"/>
          <w:bCs/>
          <w:color w:val="00000A"/>
          <w:kern w:val="1"/>
          <w:sz w:val="28"/>
          <w:szCs w:val="28"/>
          <w:lang w:eastAsia="zh-CN" w:bidi="hi-IN"/>
        </w:rPr>
        <w:t xml:space="preserve"> эва и др.).</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ab/>
        <w:t>Запрос учащихся к данной программе вызван интересом к технике, творческой и практической самореализации. В процессе реализации программы происходит последовательное развитие младших школьников в практической и творческой деятельности, их социализация и самоопределение.</w:t>
      </w:r>
      <w:r w:rsidRPr="00532094">
        <w:rPr>
          <w:rFonts w:ascii="Times New Roman" w:eastAsia="Droid Sans Fallback"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 xml:space="preserve">Знания, приобретенные на занятиях, формируют у учащихся техническое мышление, навыки технического ремонта простых изделий, художественно-эстетический вкус, желание и умение украсить свой быт, проявить свою фантазию и самостоятельность, воспитывают духовно-нравственные качества личности. </w:t>
      </w:r>
    </w:p>
    <w:p w:rsidR="00532094" w:rsidRPr="00532094" w:rsidRDefault="00532094" w:rsidP="00532094">
      <w:pPr>
        <w:widowControl/>
        <w:autoSpaceDE/>
        <w:autoSpaceDN/>
        <w:adjustRightInd/>
        <w:ind w:firstLine="360"/>
        <w:jc w:val="both"/>
        <w:rPr>
          <w:rFonts w:ascii="Times New Roman" w:hAnsi="Times New Roman" w:cs="Times New Roman"/>
          <w:b/>
          <w:color w:val="000000"/>
          <w:sz w:val="28"/>
          <w:szCs w:val="28"/>
        </w:rPr>
      </w:pPr>
      <w:r w:rsidRPr="00532094">
        <w:rPr>
          <w:rFonts w:ascii="Times New Roman" w:eastAsia="Droid Sans Fallback" w:hAnsi="Times New Roman" w:cs="Times New Roman"/>
          <w:bCs/>
          <w:color w:val="00000A"/>
          <w:kern w:val="1"/>
          <w:sz w:val="28"/>
          <w:szCs w:val="28"/>
          <w:lang w:eastAsia="zh-CN" w:bidi="hi-IN"/>
        </w:rPr>
        <w:tab/>
      </w:r>
      <w:r w:rsidRPr="00532094">
        <w:rPr>
          <w:rFonts w:ascii="Times New Roman" w:hAnsi="Times New Roman" w:cs="Times New Roman"/>
          <w:b/>
          <w:color w:val="000000"/>
          <w:sz w:val="28"/>
          <w:szCs w:val="28"/>
        </w:rPr>
        <w:t xml:space="preserve">Адресат программы  </w:t>
      </w:r>
    </w:p>
    <w:p w:rsidR="00532094" w:rsidRPr="00532094" w:rsidRDefault="00532094" w:rsidP="00532094">
      <w:pPr>
        <w:widowControl/>
        <w:autoSpaceDE/>
        <w:autoSpaceDN/>
        <w:adjustRightInd/>
        <w:ind w:firstLine="360"/>
        <w:jc w:val="both"/>
        <w:rPr>
          <w:rFonts w:ascii="Times New Roman" w:hAnsi="Times New Roman" w:cs="Times New Roman"/>
          <w:color w:val="000000"/>
          <w:sz w:val="28"/>
          <w:szCs w:val="28"/>
        </w:rPr>
      </w:pPr>
      <w:r w:rsidRPr="00532094">
        <w:rPr>
          <w:rFonts w:ascii="Times New Roman" w:hAnsi="Times New Roman" w:cs="Times New Roman"/>
          <w:color w:val="000000"/>
          <w:sz w:val="28"/>
          <w:szCs w:val="28"/>
        </w:rPr>
        <w:t>Дополнительная общеобразовательная общеразвивающая программа «Юные мастера» составлена с учетом возрастных особенностей учащихся, адресована мальчикам и девочкам в возрасте от 7 до 8 лет.</w:t>
      </w:r>
    </w:p>
    <w:p w:rsidR="00532094" w:rsidRPr="00532094" w:rsidRDefault="00532094" w:rsidP="00532094">
      <w:pPr>
        <w:widowControl/>
        <w:autoSpaceDE/>
        <w:autoSpaceDN/>
        <w:adjustRightInd/>
        <w:ind w:firstLine="360"/>
        <w:jc w:val="both"/>
        <w:rPr>
          <w:rFonts w:ascii="Times New Roman" w:hAnsi="Times New Roman" w:cs="Times New Roman"/>
          <w:color w:val="000000"/>
          <w:sz w:val="28"/>
          <w:szCs w:val="28"/>
        </w:rPr>
      </w:pPr>
      <w:r w:rsidRPr="00532094">
        <w:rPr>
          <w:rFonts w:ascii="Times New Roman" w:hAnsi="Times New Roman" w:cs="Times New Roman"/>
          <w:color w:val="000000"/>
          <w:sz w:val="28"/>
          <w:szCs w:val="28"/>
        </w:rPr>
        <w:t>Младший школьный возраст называют «вершиной детства», поэтому учебная деятельность, являющаяся основной деятельностью данной возрастной группы, должна сочетаться с элементами игровой деятельности.</w:t>
      </w:r>
    </w:p>
    <w:p w:rsidR="00532094" w:rsidRPr="00532094" w:rsidRDefault="00532094" w:rsidP="00532094">
      <w:pPr>
        <w:widowControl/>
        <w:autoSpaceDE/>
        <w:autoSpaceDN/>
        <w:adjustRightInd/>
        <w:ind w:firstLine="360"/>
        <w:jc w:val="both"/>
        <w:rPr>
          <w:rFonts w:ascii="Times New Roman" w:hAnsi="Times New Roman" w:cs="Times New Roman"/>
          <w:color w:val="000000"/>
          <w:sz w:val="28"/>
          <w:szCs w:val="28"/>
        </w:rPr>
      </w:pPr>
      <w:r w:rsidRPr="00532094">
        <w:rPr>
          <w:rFonts w:ascii="Times New Roman" w:hAnsi="Times New Roman" w:cs="Times New Roman"/>
          <w:color w:val="000000"/>
          <w:sz w:val="28"/>
          <w:szCs w:val="28"/>
        </w:rPr>
        <w:t>•</w:t>
      </w:r>
      <w:r w:rsidRPr="00532094">
        <w:rPr>
          <w:rFonts w:ascii="Times New Roman" w:hAnsi="Times New Roman" w:cs="Times New Roman"/>
          <w:color w:val="000000"/>
          <w:sz w:val="28"/>
          <w:szCs w:val="28"/>
        </w:rPr>
        <w:tab/>
        <w:t>К обучению приглашаются мальчики и девочки, в том числе с особыми возможностями здоровья (ОВЗ) и инвалиды, проявляющие интерес к техническому творчеству, желающие получить знания и практические навыки в конструировании и моделировании, приобрести опыт коллективной творческой деятельности, без вступительных испытаний.</w:t>
      </w:r>
    </w:p>
    <w:p w:rsidR="00532094" w:rsidRPr="00532094" w:rsidRDefault="00532094" w:rsidP="00532094">
      <w:pPr>
        <w:widowControl/>
        <w:autoSpaceDE/>
        <w:autoSpaceDN/>
        <w:adjustRightInd/>
        <w:ind w:firstLine="360"/>
        <w:jc w:val="both"/>
        <w:rPr>
          <w:rFonts w:ascii="Times New Roman" w:hAnsi="Times New Roman" w:cs="Times New Roman"/>
          <w:color w:val="000000"/>
          <w:sz w:val="28"/>
          <w:szCs w:val="28"/>
        </w:rPr>
      </w:pPr>
      <w:r w:rsidRPr="00532094">
        <w:rPr>
          <w:rFonts w:ascii="Times New Roman" w:hAnsi="Times New Roman" w:cs="Times New Roman"/>
          <w:color w:val="000000"/>
          <w:sz w:val="28"/>
          <w:szCs w:val="28"/>
        </w:rPr>
        <w:t xml:space="preserve"> •</w:t>
      </w:r>
      <w:r w:rsidRPr="00532094">
        <w:rPr>
          <w:rFonts w:ascii="Times New Roman" w:hAnsi="Times New Roman" w:cs="Times New Roman"/>
          <w:color w:val="000000"/>
          <w:sz w:val="28"/>
          <w:szCs w:val="28"/>
        </w:rPr>
        <w:tab/>
        <w:t xml:space="preserve">Во время обучения на первоначальном уровне, в возрасте 7 - 8 лет, ребенок стремится показать себя миру и часто привлекает к себе внимание. Он психологически готов к обучению. Обладает живым восприятием и яркостью воображения. Внимание уже относительно устойчиво, учащийся может управлять им. Память достаточно развита, запоминать может все, что его особенно поражает. Дети в этом возрасте уже обладают известной настойчивостью, могут ставить перед собой более </w:t>
      </w:r>
      <w:r w:rsidRPr="00532094">
        <w:rPr>
          <w:rFonts w:ascii="Times New Roman" w:hAnsi="Times New Roman" w:cs="Times New Roman"/>
          <w:color w:val="000000"/>
          <w:sz w:val="28"/>
          <w:szCs w:val="28"/>
        </w:rPr>
        <w:lastRenderedPageBreak/>
        <w:t>отдаленные цели и стремиться к их достижению. Образное мышление – основной вид мышления в младшем школьном возрасте.</w:t>
      </w:r>
    </w:p>
    <w:p w:rsidR="00532094" w:rsidRPr="00532094" w:rsidRDefault="00532094" w:rsidP="00532094">
      <w:pPr>
        <w:widowControl/>
        <w:autoSpaceDE/>
        <w:autoSpaceDN/>
        <w:adjustRightInd/>
        <w:ind w:firstLine="360"/>
        <w:jc w:val="both"/>
        <w:rPr>
          <w:rFonts w:ascii="Times New Roman" w:hAnsi="Times New Roman" w:cs="Times New Roman"/>
          <w:color w:val="000000"/>
          <w:sz w:val="28"/>
          <w:szCs w:val="28"/>
        </w:rPr>
      </w:pPr>
      <w:r w:rsidRPr="00532094">
        <w:rPr>
          <w:rFonts w:ascii="Times New Roman" w:hAnsi="Times New Roman" w:cs="Times New Roman"/>
          <w:color w:val="000000"/>
          <w:sz w:val="28"/>
          <w:szCs w:val="28"/>
        </w:rPr>
        <w:t xml:space="preserve">Учебная программа для них ориентирована на поддержку в стремлении к позитивному самовыражению, создания условия для развития способностей учащихся.  </w:t>
      </w:r>
    </w:p>
    <w:p w:rsidR="00532094" w:rsidRPr="00532094" w:rsidRDefault="00532094" w:rsidP="00532094">
      <w:pPr>
        <w:widowControl/>
        <w:autoSpaceDE/>
        <w:autoSpaceDN/>
        <w:adjustRightInd/>
        <w:ind w:firstLine="360"/>
        <w:jc w:val="both"/>
        <w:rPr>
          <w:rFonts w:ascii="Times New Roman" w:hAnsi="Times New Roman" w:cs="Times New Roman"/>
          <w:color w:val="000000"/>
          <w:sz w:val="28"/>
          <w:szCs w:val="28"/>
        </w:rPr>
      </w:pPr>
      <w:r w:rsidRPr="00532094">
        <w:rPr>
          <w:rFonts w:ascii="Times New Roman" w:hAnsi="Times New Roman" w:cs="Times New Roman"/>
          <w:b/>
          <w:color w:val="000000"/>
          <w:sz w:val="28"/>
          <w:szCs w:val="28"/>
        </w:rPr>
        <w:t>Зачисление</w:t>
      </w:r>
      <w:r w:rsidRPr="00532094">
        <w:rPr>
          <w:rFonts w:ascii="Times New Roman" w:hAnsi="Times New Roman" w:cs="Times New Roman"/>
          <w:color w:val="000000"/>
          <w:sz w:val="28"/>
          <w:szCs w:val="28"/>
        </w:rPr>
        <w:t xml:space="preserve"> в объединение производится с обязательным условием – написание заявления родителями (законными представителями несовершеннолетних обучающихся), подписание согласия на обработку персональных данных. Допуск к занятиям производится только после обязательного проведения и закрепления инструктажа по технике безопасности.</w:t>
      </w:r>
    </w:p>
    <w:p w:rsidR="00532094" w:rsidRPr="00532094" w:rsidRDefault="00532094" w:rsidP="00532094">
      <w:pPr>
        <w:widowControl/>
        <w:ind w:firstLine="567"/>
        <w:jc w:val="both"/>
        <w:rPr>
          <w:rFonts w:ascii="Times New Roman" w:hAnsi="Times New Roman" w:cs="Times New Roman"/>
          <w:sz w:val="28"/>
          <w:szCs w:val="28"/>
        </w:rPr>
      </w:pPr>
      <w:r w:rsidRPr="00532094">
        <w:rPr>
          <w:rFonts w:ascii="Times New Roman" w:hAnsi="Times New Roman" w:cs="Times New Roman"/>
          <w:b/>
          <w:sz w:val="28"/>
          <w:szCs w:val="28"/>
        </w:rPr>
        <w:t>Наполня</w:t>
      </w:r>
      <w:r w:rsidRPr="00532094">
        <w:rPr>
          <w:rFonts w:ascii="Times New Roman" w:hAnsi="Times New Roman" w:cs="Times New Roman"/>
          <w:b/>
          <w:sz w:val="28"/>
          <w:szCs w:val="28"/>
        </w:rPr>
        <w:softHyphen/>
        <w:t>емость</w:t>
      </w:r>
      <w:r w:rsidRPr="00532094">
        <w:rPr>
          <w:rFonts w:ascii="Times New Roman" w:hAnsi="Times New Roman" w:cs="Times New Roman"/>
          <w:sz w:val="28"/>
          <w:szCs w:val="28"/>
        </w:rPr>
        <w:t xml:space="preserve"> в группах составляет: 10-12 человек.  Состав групп является постоянным. </w:t>
      </w:r>
      <w:r w:rsidRPr="00532094">
        <w:rPr>
          <w:rFonts w:ascii="Times New Roman" w:hAnsi="Times New Roman" w:cs="Times New Roman"/>
          <w:color w:val="000000"/>
          <w:sz w:val="28"/>
          <w:szCs w:val="28"/>
        </w:rPr>
        <w:t xml:space="preserve">Формирование учебных групп, учащихся осуществляется на добровольной основе, без специального отбора и подготовки, по возрастному признаку. Главным условием является желание учащегося заниматься конструированием и моделированием.  </w:t>
      </w:r>
    </w:p>
    <w:p w:rsidR="00532094" w:rsidRPr="00532094" w:rsidRDefault="00532094" w:rsidP="00532094">
      <w:pPr>
        <w:suppressAutoHyphens/>
        <w:autoSpaceDN/>
        <w:adjustRightInd/>
        <w:ind w:firstLine="567"/>
        <w:jc w:val="both"/>
        <w:rPr>
          <w:rFonts w:ascii="Times New Roman" w:hAnsi="Times New Roman" w:cs="Times New Roman"/>
          <w:b/>
          <w:sz w:val="28"/>
          <w:szCs w:val="28"/>
        </w:rPr>
      </w:pPr>
      <w:r w:rsidRPr="00532094">
        <w:rPr>
          <w:rFonts w:ascii="Times New Roman" w:hAnsi="Times New Roman" w:cs="Times New Roman"/>
          <w:b/>
          <w:sz w:val="28"/>
          <w:szCs w:val="28"/>
        </w:rPr>
        <w:t xml:space="preserve">Объем и срок освоения ДООП. </w:t>
      </w:r>
      <w:r w:rsidRPr="00532094">
        <w:rPr>
          <w:rFonts w:ascii="Times New Roman" w:hAnsi="Times New Roman" w:cs="Times New Roman"/>
          <w:sz w:val="28"/>
          <w:szCs w:val="28"/>
        </w:rPr>
        <w:t>Программа рассчитана на 1 год обучения</w:t>
      </w:r>
      <w:r w:rsidRPr="00532094">
        <w:rPr>
          <w:rFonts w:ascii="Times New Roman" w:hAnsi="Times New Roman" w:cs="Times New Roman"/>
          <w:b/>
          <w:sz w:val="28"/>
          <w:szCs w:val="28"/>
        </w:rPr>
        <w:t>.</w:t>
      </w:r>
      <w:r w:rsidRPr="00532094">
        <w:rPr>
          <w:rFonts w:ascii="Times New Roman" w:hAnsi="Times New Roman" w:cs="Times New Roman"/>
          <w:sz w:val="28"/>
          <w:szCs w:val="28"/>
        </w:rPr>
        <w:t xml:space="preserve"> Общий объем часов по программе</w:t>
      </w:r>
      <w:r w:rsidRPr="00532094">
        <w:rPr>
          <w:rFonts w:ascii="Times New Roman" w:hAnsi="Times New Roman" w:cs="Times New Roman"/>
          <w:b/>
          <w:sz w:val="28"/>
          <w:szCs w:val="28"/>
        </w:rPr>
        <w:t xml:space="preserve"> - </w:t>
      </w:r>
      <w:r w:rsidRPr="00532094">
        <w:rPr>
          <w:rFonts w:ascii="Times New Roman" w:hAnsi="Times New Roman" w:cs="Times New Roman"/>
          <w:sz w:val="28"/>
          <w:szCs w:val="28"/>
        </w:rPr>
        <w:t xml:space="preserve">140 часов в год.    </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sz w:val="28"/>
          <w:szCs w:val="28"/>
        </w:rPr>
      </w:pPr>
      <w:r w:rsidRPr="00532094">
        <w:rPr>
          <w:rFonts w:ascii="Times New Roman" w:hAnsi="Times New Roman" w:cs="Times New Roman"/>
          <w:b/>
          <w:sz w:val="28"/>
          <w:szCs w:val="28"/>
        </w:rPr>
        <w:tab/>
        <w:t>Формы обучения</w:t>
      </w:r>
      <w:r w:rsidRPr="00532094">
        <w:rPr>
          <w:rFonts w:ascii="Times New Roman" w:hAnsi="Times New Roman" w:cs="Times New Roman"/>
          <w:sz w:val="28"/>
          <w:szCs w:val="28"/>
        </w:rPr>
        <w:t>. Основной формой обучения является очное занятие, также возможно дистанционное занятие. Вспомогательные формы обучения: экскурсия, соревнования, конкурс, выставка, игра, творческая мастерская.</w:t>
      </w:r>
    </w:p>
    <w:p w:rsidR="00532094" w:rsidRPr="00532094" w:rsidRDefault="00532094" w:rsidP="00532094">
      <w:pPr>
        <w:widowControl/>
        <w:tabs>
          <w:tab w:val="left" w:pos="708"/>
        </w:tabs>
        <w:suppressAutoHyphens/>
        <w:autoSpaceDE/>
        <w:autoSpaceDN/>
        <w:adjustRightInd/>
        <w:ind w:firstLine="709"/>
        <w:jc w:val="both"/>
        <w:rPr>
          <w:rFonts w:ascii="Times New Roman" w:hAnsi="Times New Roman" w:cs="Times New Roman"/>
          <w:color w:val="000000"/>
          <w:sz w:val="28"/>
          <w:szCs w:val="28"/>
        </w:rPr>
      </w:pPr>
      <w:r w:rsidRPr="00532094">
        <w:rPr>
          <w:rFonts w:ascii="Times New Roman" w:hAnsi="Times New Roman" w:cs="Times New Roman"/>
          <w:b/>
          <w:color w:val="000000"/>
          <w:sz w:val="28"/>
          <w:szCs w:val="28"/>
        </w:rPr>
        <w:t xml:space="preserve">Формы проведения занятий: </w:t>
      </w:r>
      <w:r w:rsidRPr="00532094">
        <w:rPr>
          <w:rFonts w:ascii="Times New Roman" w:hAnsi="Times New Roman" w:cs="Times New Roman"/>
          <w:color w:val="000000"/>
          <w:sz w:val="28"/>
          <w:szCs w:val="28"/>
        </w:rPr>
        <w:t>тематические, комбинированные, игровые, выставки.</w:t>
      </w:r>
    </w:p>
    <w:p w:rsidR="00532094" w:rsidRPr="00532094" w:rsidRDefault="00532094" w:rsidP="00532094">
      <w:pPr>
        <w:widowControl/>
        <w:tabs>
          <w:tab w:val="left" w:pos="708"/>
        </w:tabs>
        <w:suppressAutoHyphens/>
        <w:autoSpaceDE/>
        <w:autoSpaceDN/>
        <w:adjustRightInd/>
        <w:ind w:firstLine="709"/>
        <w:jc w:val="both"/>
        <w:rPr>
          <w:rFonts w:ascii="Times New Roman" w:hAnsi="Times New Roman" w:cs="Times New Roman"/>
          <w:color w:val="000000"/>
          <w:sz w:val="28"/>
          <w:szCs w:val="28"/>
        </w:rPr>
      </w:pPr>
      <w:r w:rsidRPr="00532094">
        <w:rPr>
          <w:rFonts w:ascii="Times New Roman" w:hAnsi="Times New Roman" w:cs="Times New Roman"/>
          <w:b/>
          <w:color w:val="000000"/>
          <w:sz w:val="28"/>
          <w:szCs w:val="28"/>
        </w:rPr>
        <w:t xml:space="preserve">Формы организации образовательной </w:t>
      </w:r>
      <w:bookmarkStart w:id="8" w:name="_Toc35198513"/>
      <w:bookmarkStart w:id="9" w:name="_Toc35198618"/>
      <w:r w:rsidRPr="00532094">
        <w:rPr>
          <w:rFonts w:ascii="Times New Roman" w:hAnsi="Times New Roman" w:cs="Times New Roman"/>
          <w:b/>
          <w:color w:val="000000"/>
          <w:sz w:val="28"/>
          <w:szCs w:val="28"/>
        </w:rPr>
        <w:t xml:space="preserve">деятельности: </w:t>
      </w:r>
      <w:r w:rsidRPr="00532094">
        <w:rPr>
          <w:rFonts w:ascii="Times New Roman" w:hAnsi="Times New Roman" w:cs="Times New Roman"/>
          <w:color w:val="000000"/>
          <w:sz w:val="28"/>
          <w:szCs w:val="28"/>
        </w:rPr>
        <w:t>фронтальная, групповая, индивидуально-групповая, работа в парах, индивидуальная.</w:t>
      </w:r>
    </w:p>
    <w:bookmarkEnd w:id="8"/>
    <w:bookmarkEnd w:id="9"/>
    <w:p w:rsidR="00532094" w:rsidRPr="00532094" w:rsidRDefault="00532094" w:rsidP="00532094">
      <w:pPr>
        <w:suppressAutoHyphens/>
        <w:autoSpaceDN/>
        <w:adjustRightInd/>
        <w:ind w:firstLine="567"/>
        <w:jc w:val="both"/>
        <w:rPr>
          <w:rFonts w:ascii="Times New Roman" w:hAnsi="Times New Roman" w:cs="Times New Roman"/>
          <w:b/>
          <w:sz w:val="28"/>
          <w:szCs w:val="28"/>
        </w:rPr>
      </w:pPr>
      <w:r w:rsidRPr="00532094">
        <w:rPr>
          <w:rFonts w:ascii="Times New Roman" w:hAnsi="Times New Roman" w:cs="Times New Roman"/>
          <w:sz w:val="28"/>
          <w:szCs w:val="28"/>
        </w:rPr>
        <w:tab/>
      </w:r>
      <w:r w:rsidRPr="00532094">
        <w:rPr>
          <w:rFonts w:ascii="Times New Roman" w:hAnsi="Times New Roman" w:cs="Times New Roman"/>
          <w:b/>
          <w:sz w:val="28"/>
          <w:szCs w:val="28"/>
        </w:rPr>
        <w:t>Режим занятий:</w:t>
      </w:r>
    </w:p>
    <w:p w:rsidR="00532094" w:rsidRPr="00532094" w:rsidRDefault="00532094" w:rsidP="00532094">
      <w:pPr>
        <w:suppressAutoHyphens/>
        <w:autoSpaceDN/>
        <w:adjustRightInd/>
        <w:jc w:val="both"/>
        <w:rPr>
          <w:rFonts w:ascii="Times New Roman" w:hAnsi="Times New Roman" w:cs="Times New Roman"/>
          <w:sz w:val="28"/>
          <w:szCs w:val="28"/>
        </w:rPr>
      </w:pPr>
      <w:r w:rsidRPr="00532094">
        <w:rPr>
          <w:rFonts w:ascii="Times New Roman" w:hAnsi="Times New Roman" w:cs="Times New Roman"/>
          <w:sz w:val="28"/>
          <w:szCs w:val="28"/>
        </w:rPr>
        <w:t>- периодичность занятий – 2 раза в неделю;</w:t>
      </w:r>
    </w:p>
    <w:p w:rsidR="00532094" w:rsidRPr="00532094" w:rsidRDefault="00532094" w:rsidP="00532094">
      <w:pPr>
        <w:suppressAutoHyphens/>
        <w:autoSpaceDN/>
        <w:adjustRightInd/>
        <w:jc w:val="both"/>
        <w:rPr>
          <w:rFonts w:ascii="Times New Roman" w:eastAsia="Droid Sans Fallback" w:hAnsi="Times New Roman" w:cs="Times New Roman"/>
          <w:b/>
          <w:bCs/>
          <w:color w:val="000000"/>
          <w:kern w:val="1"/>
          <w:sz w:val="28"/>
          <w:szCs w:val="28"/>
          <w:lang w:eastAsia="zh-CN" w:bidi="hi-IN"/>
        </w:rPr>
      </w:pPr>
      <w:r w:rsidRPr="00532094">
        <w:rPr>
          <w:rFonts w:ascii="Times New Roman" w:hAnsi="Times New Roman" w:cs="Times New Roman"/>
          <w:sz w:val="28"/>
          <w:szCs w:val="28"/>
        </w:rPr>
        <w:t xml:space="preserve">- количество часов и занятий в неделю – 4 часа (2 занятия по 45 минут), между учебными часами предусмотрен 10 минутный перерыв, который сопровождается проветриванием кабинета, подвижными и общеразвивающими играми, упражнениями для снятия психофизического напряжения в целях охраны здоровья.  </w:t>
      </w: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4669C" w:rsidRDefault="0054669C" w:rsidP="00532094">
      <w:pPr>
        <w:widowControl/>
        <w:autoSpaceDE/>
        <w:autoSpaceDN/>
        <w:adjustRightInd/>
        <w:jc w:val="right"/>
        <w:rPr>
          <w:rFonts w:ascii="Times New Roman" w:hAnsi="Times New Roman" w:cs="Times New Roman"/>
          <w:color w:val="000000"/>
          <w:sz w:val="28"/>
          <w:szCs w:val="28"/>
        </w:rPr>
      </w:pPr>
    </w:p>
    <w:p w:rsidR="00532094" w:rsidRPr="00532094" w:rsidRDefault="00532094" w:rsidP="00532094">
      <w:pPr>
        <w:widowControl/>
        <w:autoSpaceDE/>
        <w:autoSpaceDN/>
        <w:adjustRightInd/>
        <w:jc w:val="right"/>
        <w:rPr>
          <w:rFonts w:ascii="Times New Roman" w:hAnsi="Times New Roman" w:cs="Times New Roman"/>
          <w:sz w:val="28"/>
          <w:szCs w:val="28"/>
        </w:rPr>
      </w:pPr>
      <w:r w:rsidRPr="00532094">
        <w:rPr>
          <w:rFonts w:ascii="Times New Roman" w:hAnsi="Times New Roman" w:cs="Times New Roman"/>
          <w:color w:val="000000"/>
          <w:sz w:val="28"/>
          <w:szCs w:val="28"/>
        </w:rPr>
        <w:t>Таблица 1</w:t>
      </w:r>
    </w:p>
    <w:p w:rsidR="0054669C" w:rsidRDefault="0054669C" w:rsidP="00532094">
      <w:pPr>
        <w:widowControl/>
        <w:autoSpaceDE/>
        <w:autoSpaceDN/>
        <w:adjustRightInd/>
        <w:jc w:val="center"/>
        <w:rPr>
          <w:rFonts w:ascii="Times New Roman" w:hAnsi="Times New Roman" w:cs="Times New Roman"/>
          <w:b/>
          <w:color w:val="000000"/>
          <w:sz w:val="28"/>
          <w:szCs w:val="28"/>
        </w:rPr>
      </w:pPr>
    </w:p>
    <w:p w:rsidR="00532094" w:rsidRPr="00532094" w:rsidRDefault="00532094" w:rsidP="00532094">
      <w:pPr>
        <w:widowControl/>
        <w:autoSpaceDE/>
        <w:autoSpaceDN/>
        <w:adjustRightInd/>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Режим занятий по модулям</w:t>
      </w:r>
    </w:p>
    <w:p w:rsidR="00532094" w:rsidRPr="00532094" w:rsidRDefault="00532094" w:rsidP="00532094">
      <w:pPr>
        <w:widowControl/>
        <w:autoSpaceDE/>
        <w:autoSpaceDN/>
        <w:adjustRightInd/>
        <w:jc w:val="center"/>
        <w:rPr>
          <w:rFonts w:ascii="Times New Roman" w:hAnsi="Times New Roman" w:cs="Times New Roman"/>
          <w:b/>
          <w:sz w:val="28"/>
          <w:szCs w:val="28"/>
        </w:rPr>
      </w:pPr>
    </w:p>
    <w:tbl>
      <w:tblPr>
        <w:tblW w:w="458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70" w:type="dxa"/>
          <w:left w:w="70" w:type="dxa"/>
          <w:bottom w:w="70" w:type="dxa"/>
          <w:right w:w="70" w:type="dxa"/>
        </w:tblCellMar>
        <w:tblLook w:val="0000" w:firstRow="0" w:lastRow="0" w:firstColumn="0" w:lastColumn="0" w:noHBand="0" w:noVBand="0"/>
      </w:tblPr>
      <w:tblGrid>
        <w:gridCol w:w="6518"/>
        <w:gridCol w:w="7099"/>
      </w:tblGrid>
      <w:tr w:rsidR="00532094" w:rsidRPr="00532094" w:rsidTr="00532094">
        <w:trPr>
          <w:trHeight w:val="449"/>
          <w:jc w:val="center"/>
        </w:trPr>
        <w:tc>
          <w:tcPr>
            <w:tcW w:w="4476" w:type="dxa"/>
          </w:tcPr>
          <w:p w:rsidR="00532094" w:rsidRPr="00532094" w:rsidRDefault="00532094" w:rsidP="00532094">
            <w:pPr>
              <w:widowControl/>
              <w:autoSpaceDE/>
              <w:autoSpaceDN/>
              <w:adjustRightInd/>
              <w:jc w:val="center"/>
              <w:rPr>
                <w:rFonts w:ascii="Times New Roman" w:hAnsi="Times New Roman" w:cs="Times New Roman"/>
                <w:b/>
                <w:sz w:val="24"/>
                <w:szCs w:val="24"/>
              </w:rPr>
            </w:pPr>
            <w:r w:rsidRPr="00532094">
              <w:rPr>
                <w:rFonts w:ascii="Times New Roman" w:hAnsi="Times New Roman" w:cs="Times New Roman"/>
                <w:b/>
                <w:sz w:val="24"/>
                <w:szCs w:val="24"/>
              </w:rPr>
              <w:t>Предмет «начальное техническое моделирование»</w:t>
            </w:r>
          </w:p>
        </w:tc>
        <w:tc>
          <w:tcPr>
            <w:tcW w:w="4875" w:type="dxa"/>
          </w:tcPr>
          <w:p w:rsidR="00532094" w:rsidRPr="00532094" w:rsidRDefault="00532094" w:rsidP="00532094">
            <w:pPr>
              <w:widowControl/>
              <w:autoSpaceDE/>
              <w:autoSpaceDN/>
              <w:adjustRightInd/>
              <w:jc w:val="center"/>
              <w:rPr>
                <w:rFonts w:ascii="Times New Roman" w:hAnsi="Times New Roman" w:cs="Times New Roman"/>
                <w:b/>
                <w:sz w:val="24"/>
                <w:szCs w:val="24"/>
              </w:rPr>
            </w:pPr>
            <w:r w:rsidRPr="00532094">
              <w:rPr>
                <w:rFonts w:ascii="Times New Roman" w:hAnsi="Times New Roman" w:cs="Times New Roman"/>
                <w:b/>
                <w:sz w:val="24"/>
                <w:szCs w:val="24"/>
              </w:rPr>
              <w:t>Часы</w:t>
            </w:r>
          </w:p>
        </w:tc>
      </w:tr>
      <w:tr w:rsidR="00532094" w:rsidRPr="00532094" w:rsidTr="00532094">
        <w:trPr>
          <w:trHeight w:val="477"/>
          <w:jc w:val="center"/>
        </w:trPr>
        <w:tc>
          <w:tcPr>
            <w:tcW w:w="4476" w:type="dxa"/>
            <w:tcBorders>
              <w:top w:val="single" w:sz="4" w:space="0" w:color="auto"/>
              <w:left w:val="single" w:sz="4" w:space="0" w:color="auto"/>
              <w:bottom w:val="single" w:sz="4" w:space="0" w:color="auto"/>
            </w:tcBorders>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sz w:val="24"/>
                <w:szCs w:val="24"/>
              </w:rPr>
              <w:t>Первый модуль</w:t>
            </w:r>
          </w:p>
          <w:p w:rsidR="00532094" w:rsidRPr="00532094" w:rsidRDefault="00532094" w:rsidP="00532094">
            <w:pPr>
              <w:widowControl/>
              <w:autoSpaceDE/>
              <w:autoSpaceDN/>
              <w:adjustRightInd/>
              <w:jc w:val="both"/>
              <w:rPr>
                <w:rFonts w:ascii="Times New Roman" w:hAnsi="Times New Roman" w:cs="Times New Roman"/>
                <w:sz w:val="24"/>
                <w:szCs w:val="24"/>
              </w:rPr>
            </w:pPr>
          </w:p>
        </w:tc>
        <w:tc>
          <w:tcPr>
            <w:tcW w:w="4875" w:type="dxa"/>
            <w:tcBorders>
              <w:top w:val="single" w:sz="4" w:space="0" w:color="auto"/>
              <w:bottom w:val="single" w:sz="4" w:space="0" w:color="auto"/>
            </w:tcBorders>
          </w:tcPr>
          <w:p w:rsidR="00532094" w:rsidRPr="00532094" w:rsidRDefault="00DE14A4" w:rsidP="00532094">
            <w:pPr>
              <w:widowControl/>
              <w:autoSpaceDE/>
              <w:autoSpaceDN/>
              <w:adjustRightInd/>
              <w:jc w:val="both"/>
              <w:rPr>
                <w:rFonts w:ascii="Times New Roman" w:hAnsi="Times New Roman" w:cs="Times New Roman"/>
                <w:sz w:val="24"/>
                <w:szCs w:val="24"/>
              </w:rPr>
            </w:pPr>
            <w:r>
              <w:rPr>
                <w:rFonts w:ascii="Times New Roman" w:hAnsi="Times New Roman" w:cs="Times New Roman"/>
                <w:sz w:val="24"/>
                <w:szCs w:val="24"/>
              </w:rPr>
              <w:t>1 раз в неделю по 1 час</w:t>
            </w:r>
          </w:p>
          <w:p w:rsidR="00532094" w:rsidRPr="00532094" w:rsidRDefault="00DE14A4" w:rsidP="00532094">
            <w:pPr>
              <w:widowControl/>
              <w:autoSpaceDE/>
              <w:autoSpaceDN/>
              <w:adjustRightInd/>
              <w:jc w:val="both"/>
              <w:rPr>
                <w:rFonts w:ascii="Times New Roman" w:hAnsi="Times New Roman" w:cs="Times New Roman"/>
                <w:sz w:val="24"/>
                <w:szCs w:val="24"/>
              </w:rPr>
            </w:pPr>
            <w:r>
              <w:rPr>
                <w:rFonts w:ascii="Times New Roman" w:hAnsi="Times New Roman" w:cs="Times New Roman"/>
                <w:sz w:val="24"/>
                <w:szCs w:val="24"/>
              </w:rPr>
              <w:t>17 часов</w:t>
            </w:r>
            <w:r w:rsidR="00532094" w:rsidRPr="00532094">
              <w:rPr>
                <w:rFonts w:ascii="Times New Roman" w:hAnsi="Times New Roman" w:cs="Times New Roman"/>
                <w:sz w:val="24"/>
                <w:szCs w:val="24"/>
              </w:rPr>
              <w:t xml:space="preserve">   </w:t>
            </w:r>
          </w:p>
        </w:tc>
      </w:tr>
      <w:tr w:rsidR="00532094" w:rsidRPr="00532094" w:rsidTr="00532094">
        <w:trPr>
          <w:trHeight w:val="591"/>
          <w:jc w:val="center"/>
        </w:trPr>
        <w:tc>
          <w:tcPr>
            <w:tcW w:w="4476" w:type="dxa"/>
            <w:tcBorders>
              <w:top w:val="single" w:sz="4" w:space="0" w:color="auto"/>
              <w:left w:val="single" w:sz="4" w:space="0" w:color="auto"/>
              <w:bottom w:val="single" w:sz="4" w:space="0" w:color="auto"/>
            </w:tcBorders>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sz w:val="24"/>
                <w:szCs w:val="24"/>
              </w:rPr>
              <w:t>Второй модуль</w:t>
            </w:r>
          </w:p>
        </w:tc>
        <w:tc>
          <w:tcPr>
            <w:tcW w:w="4875" w:type="dxa"/>
            <w:tcBorders>
              <w:top w:val="single" w:sz="4" w:space="0" w:color="auto"/>
              <w:bottom w:val="single" w:sz="4" w:space="0" w:color="auto"/>
            </w:tcBorders>
          </w:tcPr>
          <w:p w:rsidR="00532094" w:rsidRPr="00532094" w:rsidRDefault="00DE14A4" w:rsidP="00532094">
            <w:pPr>
              <w:widowControl/>
              <w:autoSpaceDE/>
              <w:autoSpaceDN/>
              <w:adjustRightInd/>
              <w:jc w:val="both"/>
              <w:rPr>
                <w:rFonts w:ascii="Times New Roman" w:hAnsi="Times New Roman" w:cs="Times New Roman"/>
                <w:sz w:val="24"/>
                <w:szCs w:val="24"/>
              </w:rPr>
            </w:pPr>
            <w:r>
              <w:rPr>
                <w:rFonts w:ascii="Times New Roman" w:hAnsi="Times New Roman" w:cs="Times New Roman"/>
                <w:sz w:val="24"/>
                <w:szCs w:val="24"/>
              </w:rPr>
              <w:t>1 раз в неделю по 1 час</w:t>
            </w:r>
          </w:p>
          <w:p w:rsidR="00532094" w:rsidRDefault="00DE14A4" w:rsidP="00532094">
            <w:pPr>
              <w:widowControl/>
              <w:autoSpaceDE/>
              <w:autoSpaceDN/>
              <w:adjustRightInd/>
              <w:jc w:val="both"/>
              <w:rPr>
                <w:rFonts w:ascii="Times New Roman" w:hAnsi="Times New Roman" w:cs="Times New Roman"/>
                <w:sz w:val="24"/>
                <w:szCs w:val="24"/>
              </w:rPr>
            </w:pPr>
            <w:r>
              <w:rPr>
                <w:rFonts w:ascii="Times New Roman" w:hAnsi="Times New Roman" w:cs="Times New Roman"/>
                <w:sz w:val="24"/>
                <w:szCs w:val="24"/>
              </w:rPr>
              <w:t>17</w:t>
            </w:r>
            <w:r w:rsidR="00532094" w:rsidRPr="00532094">
              <w:rPr>
                <w:rFonts w:ascii="Times New Roman" w:hAnsi="Times New Roman" w:cs="Times New Roman"/>
                <w:sz w:val="24"/>
                <w:szCs w:val="24"/>
              </w:rPr>
              <w:t xml:space="preserve"> часов   </w:t>
            </w:r>
          </w:p>
          <w:p w:rsidR="00DE14A4" w:rsidRPr="00532094" w:rsidRDefault="00DE14A4" w:rsidP="00532094">
            <w:pPr>
              <w:widowControl/>
              <w:autoSpaceDE/>
              <w:autoSpaceDN/>
              <w:adjustRightInd/>
              <w:jc w:val="both"/>
              <w:rPr>
                <w:rFonts w:ascii="Times New Roman" w:hAnsi="Times New Roman" w:cs="Times New Roman"/>
                <w:sz w:val="24"/>
                <w:szCs w:val="24"/>
              </w:rPr>
            </w:pPr>
            <w:r>
              <w:rPr>
                <w:rFonts w:ascii="Times New Roman" w:hAnsi="Times New Roman" w:cs="Times New Roman"/>
                <w:sz w:val="24"/>
                <w:szCs w:val="24"/>
              </w:rPr>
              <w:t>Всего за 1 год_34 часа</w:t>
            </w:r>
          </w:p>
        </w:tc>
      </w:tr>
    </w:tbl>
    <w:p w:rsidR="00532094" w:rsidRPr="00532094" w:rsidRDefault="00532094" w:rsidP="00532094">
      <w:pPr>
        <w:widowControl/>
        <w:tabs>
          <w:tab w:val="left" w:pos="708"/>
        </w:tabs>
        <w:suppressAutoHyphens/>
        <w:autoSpaceDE/>
        <w:autoSpaceDN/>
        <w:adjustRightInd/>
        <w:jc w:val="both"/>
        <w:rPr>
          <w:rFonts w:ascii="Times New Roman" w:hAnsi="Times New Roman" w:cs="Times New Roman"/>
          <w:sz w:val="28"/>
          <w:szCs w:val="28"/>
        </w:rPr>
      </w:pP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bCs/>
          <w:color w:val="000000"/>
          <w:kern w:val="1"/>
          <w:sz w:val="28"/>
          <w:szCs w:val="28"/>
          <w:lang w:eastAsia="zh-CN" w:bidi="hi-IN"/>
        </w:rPr>
      </w:pPr>
      <w:r w:rsidRPr="00532094">
        <w:rPr>
          <w:rFonts w:ascii="Times New Roman" w:eastAsia="Droid Sans Fallback" w:hAnsi="Times New Roman" w:cs="Times New Roman"/>
          <w:b/>
          <w:bCs/>
          <w:color w:val="000000"/>
          <w:kern w:val="1"/>
          <w:sz w:val="28"/>
          <w:szCs w:val="28"/>
          <w:lang w:eastAsia="zh-CN" w:bidi="hi-IN"/>
        </w:rPr>
        <w:t>Цель</w:t>
      </w:r>
      <w:r w:rsidRPr="00532094">
        <w:rPr>
          <w:rFonts w:ascii="Times New Roman" w:hAnsi="Times New Roman" w:cs="Times New Roman"/>
          <w:b/>
          <w:bCs/>
          <w:color w:val="000000"/>
          <w:kern w:val="1"/>
          <w:sz w:val="28"/>
          <w:szCs w:val="28"/>
          <w:lang w:eastAsia="zh-CN" w:bidi="hi-IN"/>
        </w:rPr>
        <w:t xml:space="preserve"> </w:t>
      </w:r>
      <w:r w:rsidRPr="00532094">
        <w:rPr>
          <w:rFonts w:ascii="Times New Roman" w:eastAsia="Droid Sans Fallback" w:hAnsi="Times New Roman" w:cs="Times New Roman"/>
          <w:b/>
          <w:bCs/>
          <w:color w:val="000000"/>
          <w:kern w:val="1"/>
          <w:sz w:val="28"/>
          <w:szCs w:val="28"/>
          <w:lang w:eastAsia="zh-CN" w:bidi="hi-IN"/>
        </w:rPr>
        <w:t>программы:</w:t>
      </w:r>
      <w:r w:rsidRPr="00532094">
        <w:rPr>
          <w:rFonts w:ascii="Times New Roman" w:eastAsiaTheme="minorHAnsi" w:hAnsi="Times New Roman" w:cs="Times New Roman"/>
          <w:sz w:val="28"/>
          <w:szCs w:val="28"/>
          <w:lang w:eastAsia="en-US"/>
        </w:rPr>
        <w:t xml:space="preserve"> </w:t>
      </w:r>
      <w:r w:rsidRPr="00532094">
        <w:rPr>
          <w:rFonts w:ascii="Times New Roman" w:eastAsia="Droid Sans Fallback" w:hAnsi="Times New Roman" w:cs="Times New Roman"/>
          <w:bCs/>
          <w:color w:val="000000"/>
          <w:kern w:val="1"/>
          <w:sz w:val="28"/>
          <w:szCs w:val="28"/>
          <w:lang w:eastAsia="zh-CN" w:bidi="hi-IN"/>
        </w:rPr>
        <w:t>формирование первоначальных знаний, умений и навыков в техническом творчестве,</w:t>
      </w:r>
      <w:r w:rsidRPr="00532094">
        <w:rPr>
          <w:rFonts w:ascii="Times New Roman" w:eastAsiaTheme="minorHAnsi" w:hAnsi="Times New Roman" w:cs="Times New Roman"/>
          <w:sz w:val="28"/>
          <w:szCs w:val="28"/>
          <w:lang w:eastAsia="en-US"/>
        </w:rPr>
        <w:t xml:space="preserve"> </w:t>
      </w:r>
      <w:r w:rsidRPr="00532094">
        <w:rPr>
          <w:rFonts w:ascii="Times New Roman" w:eastAsia="Droid Sans Fallback" w:hAnsi="Times New Roman" w:cs="Times New Roman"/>
          <w:bCs/>
          <w:color w:val="000000"/>
          <w:kern w:val="1"/>
          <w:sz w:val="28"/>
          <w:szCs w:val="28"/>
          <w:lang w:eastAsia="zh-CN" w:bidi="hi-IN"/>
        </w:rPr>
        <w:t>через обучение и воспитание, формирование устойчивого интереса к науке и технике; овладение приемами и способами работ с различными материалами и инструментами.</w:t>
      </w: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bCs/>
          <w:color w:val="000000"/>
          <w:kern w:val="1"/>
          <w:sz w:val="28"/>
          <w:szCs w:val="28"/>
          <w:lang w:eastAsia="zh-CN" w:bidi="hi-IN"/>
        </w:rPr>
      </w:pP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b/>
          <w:bCs/>
          <w:color w:val="000000"/>
          <w:kern w:val="1"/>
          <w:sz w:val="28"/>
          <w:szCs w:val="28"/>
          <w:lang w:eastAsia="zh-CN" w:bidi="hi-IN"/>
        </w:rPr>
      </w:pPr>
      <w:r w:rsidRPr="00532094">
        <w:rPr>
          <w:rFonts w:ascii="Times New Roman" w:eastAsia="Droid Sans Fallback" w:hAnsi="Times New Roman" w:cs="Times New Roman"/>
          <w:b/>
          <w:bCs/>
          <w:color w:val="000000"/>
          <w:kern w:val="1"/>
          <w:sz w:val="28"/>
          <w:szCs w:val="28"/>
          <w:lang w:eastAsia="zh-CN" w:bidi="hi-IN"/>
        </w:rPr>
        <w:t>Основные</w:t>
      </w:r>
      <w:r w:rsidRPr="00532094">
        <w:rPr>
          <w:rFonts w:ascii="Times New Roman" w:hAnsi="Times New Roman" w:cs="Times New Roman"/>
          <w:b/>
          <w:bCs/>
          <w:color w:val="000000"/>
          <w:kern w:val="1"/>
          <w:sz w:val="28"/>
          <w:szCs w:val="28"/>
          <w:lang w:eastAsia="zh-CN" w:bidi="hi-IN"/>
        </w:rPr>
        <w:t xml:space="preserve"> </w:t>
      </w:r>
      <w:r w:rsidRPr="00532094">
        <w:rPr>
          <w:rFonts w:ascii="Times New Roman" w:eastAsia="Droid Sans Fallback" w:hAnsi="Times New Roman" w:cs="Times New Roman"/>
          <w:b/>
          <w:bCs/>
          <w:color w:val="000000"/>
          <w:kern w:val="1"/>
          <w:sz w:val="28"/>
          <w:szCs w:val="28"/>
          <w:lang w:eastAsia="zh-CN" w:bidi="hi-IN"/>
        </w:rPr>
        <w:t>задачи</w:t>
      </w:r>
      <w:r w:rsidRPr="00532094">
        <w:rPr>
          <w:rFonts w:ascii="Times New Roman" w:hAnsi="Times New Roman" w:cs="Times New Roman"/>
          <w:b/>
          <w:bCs/>
          <w:color w:val="000000"/>
          <w:kern w:val="1"/>
          <w:sz w:val="28"/>
          <w:szCs w:val="28"/>
          <w:lang w:eastAsia="zh-CN" w:bidi="hi-IN"/>
        </w:rPr>
        <w:t xml:space="preserve"> </w:t>
      </w:r>
      <w:r w:rsidRPr="00532094">
        <w:rPr>
          <w:rFonts w:ascii="Times New Roman" w:eastAsia="Droid Sans Fallback" w:hAnsi="Times New Roman" w:cs="Times New Roman"/>
          <w:b/>
          <w:bCs/>
          <w:color w:val="000000"/>
          <w:kern w:val="1"/>
          <w:sz w:val="28"/>
          <w:szCs w:val="28"/>
          <w:lang w:eastAsia="zh-CN" w:bidi="hi-IN"/>
        </w:rPr>
        <w:t>программы:</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обучающие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познавательные</w:t>
      </w:r>
      <w:r w:rsidRPr="00532094">
        <w:rPr>
          <w:rFonts w:ascii="Times New Roman" w:eastAsia="Droid Sans Fallback" w:hAnsi="Times New Roman" w:cs="Times New Roman"/>
          <w:color w:val="00000A"/>
          <w:kern w:val="1"/>
          <w:sz w:val="28"/>
          <w:szCs w:val="28"/>
          <w:lang w:eastAsia="zh-CN" w:bidi="hi-IN"/>
        </w:rPr>
        <w:t>:</w:t>
      </w:r>
    </w:p>
    <w:p w:rsidR="00532094" w:rsidRPr="00532094" w:rsidRDefault="00532094" w:rsidP="00532094">
      <w:pPr>
        <w:widowControl/>
        <w:numPr>
          <w:ilvl w:val="0"/>
          <w:numId w:val="17"/>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учить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простейшим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элементам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художественного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конструирования, моделирования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оформления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изделий;</w:t>
      </w:r>
    </w:p>
    <w:p w:rsidR="00532094" w:rsidRPr="00532094" w:rsidRDefault="00532094" w:rsidP="00532094">
      <w:pPr>
        <w:widowControl/>
        <w:numPr>
          <w:ilvl w:val="0"/>
          <w:numId w:val="17"/>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освоить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приемы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безопасной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наиболее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распространенными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инструментами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приспособлениями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ручного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труда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обработке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материалов;</w:t>
      </w:r>
    </w:p>
    <w:p w:rsidR="00532094" w:rsidRPr="00532094" w:rsidRDefault="00532094" w:rsidP="00532094">
      <w:pPr>
        <w:widowControl/>
        <w:numPr>
          <w:ilvl w:val="0"/>
          <w:numId w:val="17"/>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знакомить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основными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терминами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технологиями;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историей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научно-технического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прогресса;</w:t>
      </w:r>
    </w:p>
    <w:p w:rsidR="00532094" w:rsidRPr="00532094" w:rsidRDefault="00532094" w:rsidP="00532094">
      <w:pPr>
        <w:widowControl/>
        <w:numPr>
          <w:ilvl w:val="0"/>
          <w:numId w:val="17"/>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способствовать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повышению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общего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уровня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информационной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культуры;</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развивающие:</w:t>
      </w:r>
    </w:p>
    <w:p w:rsidR="00532094" w:rsidRPr="00532094" w:rsidRDefault="00532094" w:rsidP="00532094">
      <w:pPr>
        <w:widowControl/>
        <w:numPr>
          <w:ilvl w:val="0"/>
          <w:numId w:val="18"/>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развивать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логическое,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образное,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мышление;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способность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оперировать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полученными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знаниями;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мыслительную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деятельность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(сравнение,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анализ,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оценка</w:t>
      </w:r>
      <w:r w:rsidRPr="00532094">
        <w:rPr>
          <w:rFonts w:ascii="Times New Roman" w:hAnsi="Times New Roman" w:cs="Times New Roman"/>
          <w:color w:val="00000A"/>
          <w:kern w:val="1"/>
          <w:sz w:val="28"/>
          <w:szCs w:val="28"/>
          <w:lang w:eastAsia="zh-CN" w:bidi="hi-IN"/>
        </w:rPr>
        <w:t xml:space="preserve">); </w:t>
      </w:r>
    </w:p>
    <w:p w:rsidR="00532094" w:rsidRPr="00532094" w:rsidRDefault="00532094" w:rsidP="00532094">
      <w:pPr>
        <w:widowControl/>
        <w:numPr>
          <w:ilvl w:val="0"/>
          <w:numId w:val="18"/>
        </w:numPr>
        <w:tabs>
          <w:tab w:val="left" w:pos="0"/>
        </w:tabs>
        <w:suppressAutoHyphens/>
        <w:autoSpaceDE/>
        <w:autoSpaceDN/>
        <w:adjustRightInd/>
        <w:spacing w:after="160" w:line="259" w:lineRule="auto"/>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формирование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мотивации</w:t>
      </w:r>
      <w:r w:rsidRPr="00532094">
        <w:rPr>
          <w:rFonts w:ascii="Times New Roman" w:hAnsi="Times New Roman" w:cs="Times New Roman"/>
          <w:color w:val="000000"/>
          <w:kern w:val="1"/>
          <w:sz w:val="28"/>
          <w:szCs w:val="28"/>
          <w:lang w:eastAsia="zh-CN" w:bidi="hi-IN"/>
        </w:rPr>
        <w:t xml:space="preserve"> к </w:t>
      </w:r>
      <w:r w:rsidRPr="00532094">
        <w:rPr>
          <w:rFonts w:ascii="Times New Roman" w:eastAsia="Droid Sans Fallback" w:hAnsi="Times New Roman" w:cs="Times New Roman"/>
          <w:color w:val="000000"/>
          <w:kern w:val="1"/>
          <w:sz w:val="28"/>
          <w:szCs w:val="28"/>
          <w:lang w:eastAsia="zh-CN" w:bidi="hi-IN"/>
        </w:rPr>
        <w:t>деятельности;</w:t>
      </w:r>
    </w:p>
    <w:p w:rsidR="00532094" w:rsidRPr="00532094" w:rsidRDefault="00532094" w:rsidP="00532094">
      <w:pPr>
        <w:widowControl/>
        <w:tabs>
          <w:tab w:val="left" w:pos="709"/>
        </w:tabs>
        <w:suppressAutoHyphens/>
        <w:autoSpaceDE/>
        <w:autoSpaceDN/>
        <w:adjustRightInd/>
        <w:jc w:val="both"/>
        <w:rPr>
          <w:rFonts w:ascii="Times New Roman" w:eastAsia="Droid Sans Fallback" w:hAnsi="Times New Roman" w:cs="Times New Roman"/>
          <w:b/>
          <w:bCs/>
          <w:color w:val="000000"/>
          <w:kern w:val="1"/>
          <w:sz w:val="28"/>
          <w:szCs w:val="28"/>
          <w:lang w:eastAsia="zh-CN" w:bidi="hi-IN"/>
        </w:rPr>
      </w:pPr>
      <w:r w:rsidRPr="00532094">
        <w:rPr>
          <w:rFonts w:ascii="Times New Roman" w:eastAsia="Droid Sans Fallback" w:hAnsi="Times New Roman" w:cs="Times New Roman"/>
          <w:b/>
          <w:bCs/>
          <w:color w:val="000000"/>
          <w:kern w:val="1"/>
          <w:sz w:val="28"/>
          <w:szCs w:val="28"/>
          <w:lang w:eastAsia="zh-CN" w:bidi="hi-IN"/>
        </w:rPr>
        <w:t>воспитательные:</w:t>
      </w:r>
    </w:p>
    <w:p w:rsidR="00532094" w:rsidRPr="00532094" w:rsidRDefault="00532094" w:rsidP="00532094">
      <w:pPr>
        <w:widowControl/>
        <w:tabs>
          <w:tab w:val="left" w:pos="720"/>
        </w:tabs>
        <w:autoSpaceDE/>
        <w:autoSpaceDN/>
        <w:adjustRightInd/>
        <w:jc w:val="both"/>
        <w:rPr>
          <w:rFonts w:ascii="Times New Roman"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воспитывать:</w:t>
      </w:r>
      <w:r w:rsidRPr="00532094">
        <w:rPr>
          <w:rFonts w:ascii="Times New Roman" w:hAnsi="Times New Roman" w:cs="Times New Roman"/>
          <w:color w:val="000000"/>
          <w:kern w:val="1"/>
          <w:sz w:val="28"/>
          <w:szCs w:val="28"/>
          <w:lang w:eastAsia="zh-CN" w:bidi="hi-IN"/>
        </w:rPr>
        <w:t xml:space="preserve"> </w:t>
      </w:r>
    </w:p>
    <w:p w:rsidR="00532094" w:rsidRPr="00532094" w:rsidRDefault="00532094" w:rsidP="00532094">
      <w:pPr>
        <w:widowControl/>
        <w:numPr>
          <w:ilvl w:val="0"/>
          <w:numId w:val="19"/>
        </w:numPr>
        <w:suppressAutoHyphens/>
        <w:autoSpaceDE/>
        <w:autoSpaceDN/>
        <w:adjustRightInd/>
        <w:spacing w:after="160" w:line="259" w:lineRule="auto"/>
        <w:jc w:val="both"/>
        <w:rPr>
          <w:rFonts w:ascii="Times New Roman"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умение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слушать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ответы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сверстников;</w:t>
      </w:r>
      <w:r w:rsidRPr="00532094">
        <w:rPr>
          <w:rFonts w:ascii="Times New Roman" w:hAnsi="Times New Roman" w:cs="Times New Roman"/>
          <w:color w:val="000000"/>
          <w:kern w:val="1"/>
          <w:sz w:val="28"/>
          <w:szCs w:val="28"/>
          <w:lang w:eastAsia="zh-CN" w:bidi="hi-IN"/>
        </w:rPr>
        <w:t xml:space="preserve"> </w:t>
      </w:r>
    </w:p>
    <w:p w:rsidR="00532094" w:rsidRPr="00532094" w:rsidRDefault="00532094" w:rsidP="00532094">
      <w:pPr>
        <w:widowControl/>
        <w:numPr>
          <w:ilvl w:val="0"/>
          <w:numId w:val="19"/>
        </w:numPr>
        <w:suppressAutoHyphens/>
        <w:autoSpaceDE/>
        <w:autoSpaceDN/>
        <w:adjustRightInd/>
        <w:spacing w:after="160" w:line="259" w:lineRule="auto"/>
        <w:jc w:val="both"/>
        <w:rPr>
          <w:rFonts w:ascii="Times New Roman"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положительные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межличностные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отношения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группе;</w:t>
      </w:r>
      <w:r w:rsidRPr="00532094">
        <w:rPr>
          <w:rFonts w:ascii="Times New Roman" w:hAnsi="Times New Roman" w:cs="Times New Roman"/>
          <w:color w:val="000000"/>
          <w:kern w:val="1"/>
          <w:sz w:val="28"/>
          <w:szCs w:val="28"/>
          <w:lang w:eastAsia="zh-CN" w:bidi="hi-IN"/>
        </w:rPr>
        <w:t xml:space="preserve"> </w:t>
      </w:r>
    </w:p>
    <w:p w:rsidR="00532094" w:rsidRPr="00532094" w:rsidRDefault="00532094" w:rsidP="00532094">
      <w:pPr>
        <w:widowControl/>
        <w:numPr>
          <w:ilvl w:val="0"/>
          <w:numId w:val="19"/>
        </w:numPr>
        <w:suppressAutoHyphens/>
        <w:autoSpaceDE/>
        <w:autoSpaceDN/>
        <w:adjustRightInd/>
        <w:spacing w:after="160" w:line="259" w:lineRule="auto"/>
        <w:jc w:val="both"/>
        <w:rPr>
          <w:rFonts w:ascii="Times New Roman"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аккуратность,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самостоятельность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целеустремленность;</w:t>
      </w:r>
      <w:r w:rsidRPr="00532094">
        <w:rPr>
          <w:rFonts w:ascii="Times New Roman" w:hAnsi="Times New Roman" w:cs="Times New Roman"/>
          <w:color w:val="000000"/>
          <w:kern w:val="1"/>
          <w:sz w:val="28"/>
          <w:szCs w:val="28"/>
          <w:lang w:eastAsia="zh-CN" w:bidi="hi-IN"/>
        </w:rPr>
        <w:t xml:space="preserve"> </w:t>
      </w:r>
    </w:p>
    <w:p w:rsidR="00532094" w:rsidRPr="00532094" w:rsidRDefault="00532094" w:rsidP="00532094">
      <w:pPr>
        <w:widowControl/>
        <w:numPr>
          <w:ilvl w:val="0"/>
          <w:numId w:val="19"/>
        </w:numPr>
        <w:tabs>
          <w:tab w:val="left" w:pos="720"/>
        </w:tabs>
        <w:suppressAutoHyphens/>
        <w:autoSpaceDE/>
        <w:autoSpaceDN/>
        <w:adjustRightInd/>
        <w:spacing w:after="160" w:line="259" w:lineRule="auto"/>
        <w:jc w:val="both"/>
        <w:rPr>
          <w:rFonts w:ascii="Times New Roman" w:hAnsi="Times New Roman" w:cs="Times New Roman"/>
          <w:color w:val="00000A"/>
          <w:kern w:val="1"/>
          <w:sz w:val="28"/>
          <w:szCs w:val="28"/>
          <w:lang w:eastAsia="zh-CN" w:bidi="hi-IN"/>
        </w:rPr>
      </w:pPr>
      <w:r w:rsidRPr="00532094">
        <w:rPr>
          <w:rFonts w:ascii="Times New Roman" w:hAnsi="Times New Roman" w:cs="Times New Roman"/>
          <w:color w:val="00000A"/>
          <w:kern w:val="1"/>
          <w:sz w:val="28"/>
          <w:szCs w:val="28"/>
          <w:lang w:eastAsia="zh-CN" w:bidi="hi-IN"/>
        </w:rPr>
        <w:t>культуру поведения и качества здорового образа жизни.</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0"/>
          <w:sz w:val="28"/>
          <w:szCs w:val="28"/>
        </w:rPr>
      </w:pP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0"/>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4669C" w:rsidRDefault="0054669C" w:rsidP="00532094">
      <w:pPr>
        <w:widowControl/>
        <w:autoSpaceDE/>
        <w:autoSpaceDN/>
        <w:adjustRightInd/>
        <w:ind w:firstLine="709"/>
        <w:jc w:val="center"/>
        <w:rPr>
          <w:rFonts w:ascii="Times New Roman" w:hAnsi="Times New Roman" w:cs="Times New Roman"/>
          <w:b/>
          <w:sz w:val="28"/>
          <w:szCs w:val="28"/>
        </w:rPr>
      </w:pPr>
    </w:p>
    <w:p w:rsidR="00532094" w:rsidRPr="00532094" w:rsidRDefault="00532094" w:rsidP="00532094">
      <w:pPr>
        <w:widowControl/>
        <w:autoSpaceDE/>
        <w:autoSpaceDN/>
        <w:adjustRightInd/>
        <w:ind w:firstLine="709"/>
        <w:jc w:val="center"/>
        <w:rPr>
          <w:rFonts w:ascii="Times New Roman" w:hAnsi="Times New Roman" w:cs="Times New Roman"/>
          <w:b/>
          <w:color w:val="000000"/>
          <w:sz w:val="28"/>
          <w:szCs w:val="28"/>
        </w:rPr>
      </w:pPr>
      <w:r w:rsidRPr="00532094">
        <w:rPr>
          <w:rFonts w:ascii="Times New Roman" w:hAnsi="Times New Roman" w:cs="Times New Roman"/>
          <w:b/>
          <w:sz w:val="28"/>
          <w:szCs w:val="28"/>
        </w:rPr>
        <w:t xml:space="preserve">1.2.  Содержание программы </w:t>
      </w:r>
      <w:r w:rsidRPr="00532094">
        <w:rPr>
          <w:rFonts w:ascii="Times New Roman" w:hAnsi="Times New Roman" w:cs="Times New Roman"/>
          <w:b/>
          <w:color w:val="000000"/>
          <w:sz w:val="28"/>
          <w:szCs w:val="28"/>
        </w:rPr>
        <w:t>«</w:t>
      </w:r>
      <w:r w:rsidRPr="00532094">
        <w:rPr>
          <w:rFonts w:ascii="Times New Roman" w:hAnsi="Times New Roman" w:cs="Times New Roman"/>
          <w:b/>
          <w:sz w:val="28"/>
          <w:szCs w:val="28"/>
        </w:rPr>
        <w:t>Юные мастера</w:t>
      </w:r>
      <w:r w:rsidRPr="00532094">
        <w:rPr>
          <w:rFonts w:ascii="Times New Roman" w:hAnsi="Times New Roman" w:cs="Times New Roman"/>
          <w:b/>
          <w:color w:val="000000"/>
          <w:sz w:val="28"/>
          <w:szCs w:val="28"/>
        </w:rPr>
        <w:t>»</w:t>
      </w:r>
    </w:p>
    <w:p w:rsidR="00532094" w:rsidRPr="00532094" w:rsidRDefault="00532094" w:rsidP="00532094">
      <w:pPr>
        <w:widowControl/>
        <w:autoSpaceDE/>
        <w:autoSpaceDN/>
        <w:adjustRightInd/>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 xml:space="preserve">  (1 модуль)</w:t>
      </w:r>
    </w:p>
    <w:p w:rsidR="00532094" w:rsidRPr="00532094" w:rsidRDefault="00532094" w:rsidP="00532094">
      <w:pPr>
        <w:widowControl/>
        <w:autoSpaceDE/>
        <w:autoSpaceDN/>
        <w:adjustRightInd/>
        <w:jc w:val="center"/>
        <w:rPr>
          <w:rFonts w:ascii="Times New Roman" w:hAnsi="Times New Roman" w:cs="Times New Roman"/>
          <w:sz w:val="28"/>
          <w:szCs w:val="28"/>
        </w:rPr>
      </w:pPr>
    </w:p>
    <w:p w:rsidR="00532094" w:rsidRPr="00532094" w:rsidRDefault="00532094" w:rsidP="00532094">
      <w:pPr>
        <w:widowControl/>
        <w:autoSpaceDE/>
        <w:autoSpaceDN/>
        <w:adjustRightInd/>
        <w:ind w:firstLine="708"/>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Первый модуль программы «Юные мастера»</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hAnsi="Times New Roman" w:cs="Times New Roman"/>
          <w:b/>
          <w:bCs/>
          <w:color w:val="000000"/>
          <w:kern w:val="1"/>
          <w:sz w:val="28"/>
          <w:szCs w:val="28"/>
          <w:lang w:eastAsia="zh-CN" w:bidi="hi-IN"/>
        </w:rPr>
        <w:t xml:space="preserve">(стартовый </w:t>
      </w:r>
      <w:r w:rsidRPr="00532094">
        <w:rPr>
          <w:rFonts w:ascii="Times New Roman" w:eastAsia="Droid Sans Fallback" w:hAnsi="Times New Roman" w:cs="Times New Roman"/>
          <w:b/>
          <w:bCs/>
          <w:color w:val="000000"/>
          <w:kern w:val="1"/>
          <w:sz w:val="28"/>
          <w:szCs w:val="28"/>
          <w:lang w:eastAsia="zh-CN" w:bidi="hi-IN"/>
        </w:rPr>
        <w:t>уровень</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это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первичное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погружение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творческую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атмосферу,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возможность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попробовать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себя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видах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деятельности.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Данный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этап</w:t>
      </w:r>
      <w:r w:rsidRPr="00532094">
        <w:rPr>
          <w:rFonts w:ascii="Times New Roman" w:hAnsi="Times New Roman" w:cs="Times New Roman"/>
          <w:color w:val="00000A"/>
          <w:kern w:val="1"/>
          <w:sz w:val="28"/>
          <w:szCs w:val="28"/>
          <w:lang w:eastAsia="zh-CN" w:bidi="hi-IN"/>
        </w:rPr>
        <w:t xml:space="preserve"> </w:t>
      </w:r>
      <w:r w:rsidRPr="00532094">
        <w:rPr>
          <w:rFonts w:ascii="Times New Roman" w:hAnsi="Times New Roman" w:cs="Times New Roman"/>
          <w:color w:val="00000A"/>
          <w:spacing w:val="10"/>
          <w:kern w:val="1"/>
          <w:sz w:val="28"/>
          <w:szCs w:val="28"/>
          <w:lang w:eastAsia="zh-CN" w:bidi="hi-IN"/>
        </w:rPr>
        <w:t xml:space="preserve">предполагает </w:t>
      </w:r>
      <w:r w:rsidRPr="00532094">
        <w:rPr>
          <w:rFonts w:ascii="Times New Roman" w:eastAsia="Droid Sans Fallback" w:hAnsi="Times New Roman" w:cs="Times New Roman"/>
          <w:color w:val="00000A"/>
          <w:spacing w:val="10"/>
          <w:kern w:val="1"/>
          <w:sz w:val="28"/>
          <w:szCs w:val="28"/>
          <w:lang w:eastAsia="zh-CN" w:bidi="hi-IN"/>
        </w:rPr>
        <w:t>удовлетворение</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eastAsia="Droid Sans Fallback" w:hAnsi="Times New Roman" w:cs="Times New Roman"/>
          <w:color w:val="00000A"/>
          <w:spacing w:val="10"/>
          <w:kern w:val="1"/>
          <w:sz w:val="28"/>
          <w:szCs w:val="28"/>
          <w:lang w:eastAsia="zh-CN" w:bidi="hi-IN"/>
        </w:rPr>
        <w:t>познавательного</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eastAsia="Droid Sans Fallback" w:hAnsi="Times New Roman" w:cs="Times New Roman"/>
          <w:color w:val="00000A"/>
          <w:spacing w:val="10"/>
          <w:kern w:val="1"/>
          <w:sz w:val="28"/>
          <w:szCs w:val="28"/>
          <w:lang w:eastAsia="zh-CN" w:bidi="hi-IN"/>
        </w:rPr>
        <w:t>интереса</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eastAsia="Droid Sans Fallback" w:hAnsi="Times New Roman" w:cs="Times New Roman"/>
          <w:color w:val="00000A"/>
          <w:spacing w:val="10"/>
          <w:kern w:val="1"/>
          <w:sz w:val="28"/>
          <w:szCs w:val="28"/>
          <w:lang w:eastAsia="zh-CN" w:bidi="hi-IN"/>
        </w:rPr>
        <w:t>учащихся,</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eastAsia="Droid Sans Fallback" w:hAnsi="Times New Roman" w:cs="Times New Roman"/>
          <w:color w:val="00000A"/>
          <w:spacing w:val="10"/>
          <w:kern w:val="1"/>
          <w:sz w:val="28"/>
          <w:szCs w:val="28"/>
          <w:lang w:eastAsia="zh-CN" w:bidi="hi-IN"/>
        </w:rPr>
        <w:t>расширение</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eastAsia="Droid Sans Fallback" w:hAnsi="Times New Roman" w:cs="Times New Roman"/>
          <w:color w:val="00000A"/>
          <w:spacing w:val="10"/>
          <w:kern w:val="1"/>
          <w:sz w:val="28"/>
          <w:szCs w:val="28"/>
          <w:lang w:eastAsia="zh-CN" w:bidi="hi-IN"/>
        </w:rPr>
        <w:t>их</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eastAsia="Droid Sans Fallback" w:hAnsi="Times New Roman" w:cs="Times New Roman"/>
          <w:color w:val="00000A"/>
          <w:spacing w:val="10"/>
          <w:kern w:val="1"/>
          <w:sz w:val="28"/>
          <w:szCs w:val="28"/>
          <w:lang w:eastAsia="zh-CN" w:bidi="hi-IN"/>
        </w:rPr>
        <w:t>информированности,</w:t>
      </w:r>
      <w:r w:rsidRPr="00532094">
        <w:rPr>
          <w:rFonts w:ascii="Times New Roman" w:hAnsi="Times New Roman" w:cs="Times New Roman"/>
          <w:color w:val="00000A"/>
          <w:spacing w:val="10"/>
          <w:kern w:val="1"/>
          <w:sz w:val="28"/>
          <w:szCs w:val="28"/>
          <w:lang w:eastAsia="zh-CN" w:bidi="hi-IN"/>
        </w:rPr>
        <w:t xml:space="preserve"> </w:t>
      </w:r>
      <w:r w:rsidRPr="00532094">
        <w:rPr>
          <w:rFonts w:ascii="Times New Roman" w:hAnsi="Times New Roman" w:cs="Times New Roman"/>
          <w:color w:val="00000A"/>
          <w:kern w:val="1"/>
          <w:sz w:val="28"/>
          <w:szCs w:val="28"/>
          <w:lang w:eastAsia="zh-CN" w:bidi="hi-IN"/>
        </w:rPr>
        <w:t xml:space="preserve">дает </w:t>
      </w:r>
      <w:r w:rsidRPr="00532094">
        <w:rPr>
          <w:rFonts w:ascii="Times New Roman" w:eastAsia="Droid Sans Fallback" w:hAnsi="Times New Roman" w:cs="Times New Roman"/>
          <w:color w:val="00000A"/>
          <w:kern w:val="1"/>
          <w:sz w:val="28"/>
          <w:szCs w:val="28"/>
          <w:lang w:eastAsia="zh-CN" w:bidi="hi-IN"/>
        </w:rPr>
        <w:t>первичную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ориентацию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творчестве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области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формирования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личностных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компетенций.</w:t>
      </w:r>
    </w:p>
    <w:p w:rsidR="00532094" w:rsidRPr="00532094" w:rsidRDefault="00532094" w:rsidP="00532094">
      <w:pPr>
        <w:widowControl/>
        <w:autoSpaceDE/>
        <w:autoSpaceDN/>
        <w:adjustRightInd/>
        <w:rPr>
          <w:rFonts w:ascii="Times New Roman" w:hAnsi="Times New Roman" w:cs="Times New Roman"/>
          <w:b/>
          <w:color w:val="000000"/>
          <w:sz w:val="28"/>
          <w:szCs w:val="28"/>
        </w:rPr>
      </w:pPr>
    </w:p>
    <w:p w:rsidR="00532094" w:rsidRPr="00532094" w:rsidRDefault="00532094" w:rsidP="00532094">
      <w:pPr>
        <w:widowControl/>
        <w:autoSpaceDE/>
        <w:autoSpaceDN/>
        <w:adjustRightInd/>
        <w:jc w:val="center"/>
        <w:rPr>
          <w:rFonts w:ascii="Times New Roman" w:hAnsi="Times New Roman" w:cs="Times New Roman"/>
          <w:sz w:val="28"/>
          <w:szCs w:val="28"/>
        </w:rPr>
      </w:pPr>
      <w:r w:rsidRPr="00532094">
        <w:rPr>
          <w:rFonts w:ascii="Times New Roman" w:hAnsi="Times New Roman" w:cs="Times New Roman"/>
          <w:b/>
          <w:color w:val="000000"/>
          <w:sz w:val="28"/>
          <w:szCs w:val="28"/>
        </w:rPr>
        <w:t>Учебный план</w:t>
      </w:r>
    </w:p>
    <w:p w:rsidR="00532094" w:rsidRPr="00532094" w:rsidRDefault="00532094" w:rsidP="00532094">
      <w:pPr>
        <w:widowControl/>
        <w:autoSpaceDE/>
        <w:autoSpaceDN/>
        <w:adjustRightInd/>
        <w:jc w:val="center"/>
        <w:rPr>
          <w:rFonts w:ascii="Times New Roman" w:hAnsi="Times New Roman" w:cs="Times New Roman"/>
          <w:b/>
          <w:color w:val="000000"/>
          <w:sz w:val="28"/>
          <w:szCs w:val="28"/>
          <w:lang w:val="en-US"/>
        </w:rPr>
      </w:pPr>
      <w:r w:rsidRPr="00532094">
        <w:rPr>
          <w:rFonts w:ascii="Times New Roman" w:hAnsi="Times New Roman" w:cs="Times New Roman"/>
          <w:b/>
          <w:color w:val="000000"/>
          <w:sz w:val="28"/>
          <w:szCs w:val="28"/>
        </w:rPr>
        <w:t xml:space="preserve">1 модуль </w:t>
      </w:r>
    </w:p>
    <w:p w:rsidR="00532094" w:rsidRPr="00532094" w:rsidRDefault="00532094" w:rsidP="00532094">
      <w:pPr>
        <w:widowControl/>
        <w:autoSpaceDE/>
        <w:autoSpaceDN/>
        <w:adjustRightInd/>
        <w:jc w:val="center"/>
        <w:rPr>
          <w:rFonts w:ascii="Times New Roman" w:hAnsi="Times New Roman" w:cs="Times New Roman"/>
          <w:sz w:val="28"/>
          <w:szCs w:val="28"/>
        </w:rPr>
      </w:pPr>
    </w:p>
    <w:tbl>
      <w:tblPr>
        <w:tblStyle w:val="11"/>
        <w:tblW w:w="15304" w:type="dxa"/>
        <w:tblLayout w:type="fixed"/>
        <w:tblLook w:val="04A0" w:firstRow="1" w:lastRow="0" w:firstColumn="1" w:lastColumn="0" w:noHBand="0" w:noVBand="1"/>
      </w:tblPr>
      <w:tblGrid>
        <w:gridCol w:w="525"/>
        <w:gridCol w:w="2447"/>
        <w:gridCol w:w="709"/>
        <w:gridCol w:w="992"/>
        <w:gridCol w:w="992"/>
        <w:gridCol w:w="1701"/>
        <w:gridCol w:w="2977"/>
        <w:gridCol w:w="4961"/>
      </w:tblGrid>
      <w:tr w:rsidR="00532094" w:rsidRPr="00532094" w:rsidTr="00DE14A4">
        <w:tc>
          <w:tcPr>
            <w:tcW w:w="525"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 п/п</w:t>
            </w:r>
          </w:p>
        </w:tc>
        <w:tc>
          <w:tcPr>
            <w:tcW w:w="2447"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Название темы</w:t>
            </w:r>
          </w:p>
        </w:tc>
        <w:tc>
          <w:tcPr>
            <w:tcW w:w="4394" w:type="dxa"/>
            <w:gridSpan w:val="4"/>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Количество часов</w:t>
            </w:r>
          </w:p>
        </w:tc>
        <w:tc>
          <w:tcPr>
            <w:tcW w:w="2977"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Формы организации занятий</w:t>
            </w:r>
          </w:p>
        </w:tc>
        <w:tc>
          <w:tcPr>
            <w:tcW w:w="4961"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Формы аттестации/ контроля</w:t>
            </w:r>
          </w:p>
        </w:tc>
      </w:tr>
      <w:tr w:rsidR="00532094" w:rsidRPr="00532094" w:rsidTr="00DE14A4">
        <w:tc>
          <w:tcPr>
            <w:tcW w:w="525"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c>
          <w:tcPr>
            <w:tcW w:w="2447"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c>
          <w:tcPr>
            <w:tcW w:w="709" w:type="dxa"/>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всего</w:t>
            </w:r>
          </w:p>
        </w:tc>
        <w:tc>
          <w:tcPr>
            <w:tcW w:w="992" w:type="dxa"/>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теория</w:t>
            </w:r>
          </w:p>
        </w:tc>
        <w:tc>
          <w:tcPr>
            <w:tcW w:w="992" w:type="dxa"/>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практика</w:t>
            </w:r>
          </w:p>
        </w:tc>
        <w:tc>
          <w:tcPr>
            <w:tcW w:w="1701" w:type="dxa"/>
          </w:tcPr>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Индивид.</w:t>
            </w: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 xml:space="preserve">занятия и </w:t>
            </w:r>
            <w:proofErr w:type="spellStart"/>
            <w:r w:rsidRPr="00532094">
              <w:rPr>
                <w:rFonts w:ascii="Times New Roman" w:eastAsiaTheme="minorHAnsi" w:hAnsi="Times New Roman" w:cs="Times New Roman"/>
                <w:b/>
              </w:rPr>
              <w:t>консульт</w:t>
            </w:r>
            <w:proofErr w:type="spellEnd"/>
          </w:p>
        </w:tc>
        <w:tc>
          <w:tcPr>
            <w:tcW w:w="2977"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c>
          <w:tcPr>
            <w:tcW w:w="4961"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r>
      <w:tr w:rsidR="00532094" w:rsidRPr="00532094" w:rsidTr="00DE14A4">
        <w:tc>
          <w:tcPr>
            <w:tcW w:w="52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p>
        </w:tc>
        <w:tc>
          <w:tcPr>
            <w:tcW w:w="2447"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Вводное занятие</w:t>
            </w:r>
          </w:p>
        </w:tc>
        <w:tc>
          <w:tcPr>
            <w:tcW w:w="709"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2</w:t>
            </w:r>
          </w:p>
        </w:tc>
        <w:tc>
          <w:tcPr>
            <w:tcW w:w="992"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1</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hAnsi="Times New Roman" w:cs="Times New Roman"/>
              </w:rPr>
              <w:t>-тест-игра: «Мои верные помощники»</w:t>
            </w:r>
          </w:p>
        </w:tc>
      </w:tr>
      <w:tr w:rsidR="00532094" w:rsidRPr="00532094" w:rsidTr="00DE14A4">
        <w:tc>
          <w:tcPr>
            <w:tcW w:w="525"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1</w:t>
            </w:r>
          </w:p>
        </w:tc>
        <w:tc>
          <w:tcPr>
            <w:tcW w:w="2447" w:type="dxa"/>
            <w:tcBorders>
              <w:left w:val="single" w:sz="4" w:space="0" w:color="000000"/>
              <w:bottom w:val="single" w:sz="4" w:space="0" w:color="000000"/>
            </w:tcBorders>
            <w:shd w:val="clear" w:color="auto" w:fill="auto"/>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Техника</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вокруг</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нас.</w:t>
            </w:r>
          </w:p>
          <w:p w:rsidR="00532094" w:rsidRPr="00532094" w:rsidRDefault="00532094" w:rsidP="00532094">
            <w:pPr>
              <w:autoSpaceDE/>
              <w:autoSpaceDN/>
              <w:adjustRightInd/>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color w:val="00000A"/>
                <w:kern w:val="1"/>
                <w:lang w:eastAsia="zh-CN" w:bidi="hi-IN"/>
              </w:rPr>
              <w:t xml:space="preserve"> </w:t>
            </w:r>
          </w:p>
          <w:p w:rsidR="00532094" w:rsidRPr="00532094" w:rsidRDefault="00532094" w:rsidP="00532094">
            <w:pPr>
              <w:suppressAutoHyphens/>
              <w:autoSpaceDE/>
              <w:autoSpaceDN/>
              <w:adjustRightInd/>
              <w:snapToGrid w:val="0"/>
              <w:rPr>
                <w:rFonts w:ascii="Times New Roman" w:eastAsia="Droid Sans Fallback" w:hAnsi="Times New Roman" w:cs="Times New Roman"/>
                <w:kern w:val="1"/>
                <w:lang w:eastAsia="zh-CN" w:bidi="hi-IN"/>
              </w:rPr>
            </w:pPr>
          </w:p>
        </w:tc>
        <w:tc>
          <w:tcPr>
            <w:tcW w:w="709"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4</w:t>
            </w:r>
          </w:p>
        </w:tc>
        <w:tc>
          <w:tcPr>
            <w:tcW w:w="992"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2</w:t>
            </w:r>
          </w:p>
        </w:tc>
        <w:tc>
          <w:tcPr>
            <w:tcW w:w="992" w:type="dxa"/>
            <w:tcBorders>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2</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презентация;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игра – путешествие  </w:t>
            </w:r>
          </w:p>
          <w:p w:rsidR="00532094" w:rsidRPr="00532094" w:rsidRDefault="00532094" w:rsidP="00532094">
            <w:pPr>
              <w:autoSpaceDE/>
              <w:autoSpaceDN/>
              <w:adjustRightInd/>
              <w:rPr>
                <w:rFonts w:ascii="Times New Roman" w:eastAsiaTheme="minorHAnsi" w:hAnsi="Times New Roman" w:cs="Times New Roman"/>
              </w:rPr>
            </w:pPr>
          </w:p>
          <w:p w:rsidR="00532094" w:rsidRPr="00532094" w:rsidRDefault="00532094" w:rsidP="00532094">
            <w:pPr>
              <w:autoSpaceDE/>
              <w:autoSpaceDN/>
              <w:adjustRightInd/>
              <w:rPr>
                <w:rFonts w:ascii="Times New Roman" w:eastAsiaTheme="minorHAnsi" w:hAnsi="Times New Roman" w:cs="Times New Roman"/>
              </w:rPr>
            </w:pP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-выставка работ: «Я умею и могу»;</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w:t>
            </w:r>
            <w:r w:rsidRPr="00532094">
              <w:rPr>
                <w:rFonts w:ascii="Times New Roman" w:eastAsia="Droid Sans Fallback" w:hAnsi="Times New Roman" w:cs="Times New Roman"/>
                <w:color w:val="00000A"/>
                <w:kern w:val="1"/>
                <w:lang w:eastAsia="zh-CN" w:bidi="hi-IN"/>
              </w:rPr>
              <w:t>-фантазия: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«Как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был</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изобретателем»;</w:t>
            </w:r>
          </w:p>
          <w:p w:rsidR="00532094" w:rsidRPr="00532094" w:rsidRDefault="00532094" w:rsidP="00532094">
            <w:pPr>
              <w:tabs>
                <w:tab w:val="left" w:pos="708"/>
              </w:tabs>
              <w:suppressAutoHyphens/>
              <w:autoSpaceDE/>
              <w:autoSpaceDN/>
              <w:adjustRightInd/>
              <w:rPr>
                <w:rFonts w:ascii="Times New Roman" w:hAnsi="Times New Roman" w:cs="Times New Roman"/>
                <w:color w:val="000000"/>
                <w:kern w:val="1"/>
                <w:lang w:eastAsia="zh-CN" w:bidi="hi-IN"/>
              </w:rPr>
            </w:pPr>
            <w:r w:rsidRPr="00532094">
              <w:rPr>
                <w:rFonts w:ascii="Times New Roman" w:eastAsia="Droid Sans Fallback" w:hAnsi="Times New Roman" w:cs="Times New Roman"/>
                <w:color w:val="000000"/>
                <w:kern w:val="1"/>
                <w:lang w:eastAsia="zh-CN" w:bidi="hi-IN"/>
              </w:rPr>
              <w:t>- игра-путешествие:</w:t>
            </w:r>
          </w:p>
          <w:p w:rsidR="00532094" w:rsidRPr="00532094" w:rsidRDefault="00532094" w:rsidP="00532094">
            <w:pPr>
              <w:tabs>
                <w:tab w:val="left" w:pos="708"/>
              </w:tabs>
              <w:suppressAutoHyphens/>
              <w:autoSpaceDE/>
              <w:autoSpaceDN/>
              <w:adjustRightInd/>
              <w:rPr>
                <w:rFonts w:ascii="Times New Roman" w:eastAsia="Droid Sans Fallback" w:hAnsi="Times New Roman" w:cs="Times New Roman"/>
                <w:color w:val="000000"/>
                <w:kern w:val="1"/>
                <w:lang w:eastAsia="zh-CN" w:bidi="hi-IN"/>
              </w:rPr>
            </w:pPr>
            <w:r w:rsidRPr="00532094">
              <w:rPr>
                <w:rFonts w:ascii="Times New Roman" w:eastAsia="Droid Sans Fallback" w:hAnsi="Times New Roman" w:cs="Times New Roman"/>
                <w:color w:val="000000"/>
                <w:kern w:val="1"/>
                <w:lang w:eastAsia="zh-CN" w:bidi="hi-IN"/>
              </w:rPr>
              <w:t>«В</w:t>
            </w:r>
            <w:r w:rsidRPr="00532094">
              <w:rPr>
                <w:rFonts w:ascii="Times New Roman" w:hAnsi="Times New Roman" w:cs="Times New Roman"/>
                <w:color w:val="000000"/>
                <w:kern w:val="1"/>
                <w:lang w:eastAsia="zh-CN" w:bidi="hi-IN"/>
              </w:rPr>
              <w:t xml:space="preserve"> </w:t>
            </w:r>
            <w:r w:rsidRPr="00532094">
              <w:rPr>
                <w:rFonts w:ascii="Times New Roman" w:eastAsia="Droid Sans Fallback" w:hAnsi="Times New Roman" w:cs="Times New Roman"/>
                <w:color w:val="000000"/>
                <w:kern w:val="1"/>
                <w:lang w:eastAsia="zh-CN" w:bidi="hi-IN"/>
              </w:rPr>
              <w:t>мире</w:t>
            </w:r>
            <w:r w:rsidRPr="00532094">
              <w:rPr>
                <w:rFonts w:ascii="Times New Roman" w:hAnsi="Times New Roman" w:cs="Times New Roman"/>
                <w:color w:val="000000"/>
                <w:kern w:val="1"/>
                <w:lang w:eastAsia="zh-CN" w:bidi="hi-IN"/>
              </w:rPr>
              <w:t xml:space="preserve"> </w:t>
            </w:r>
            <w:r w:rsidRPr="00532094">
              <w:rPr>
                <w:rFonts w:ascii="Times New Roman" w:eastAsia="Droid Sans Fallback" w:hAnsi="Times New Roman" w:cs="Times New Roman"/>
                <w:color w:val="000000"/>
                <w:kern w:val="1"/>
                <w:lang w:eastAsia="zh-CN" w:bidi="hi-IN"/>
              </w:rPr>
              <w:t>техники»;</w:t>
            </w:r>
            <w:r w:rsidRPr="00532094">
              <w:rPr>
                <w:rFonts w:ascii="Times New Roman" w:hAnsi="Times New Roman" w:cs="Times New Roman"/>
                <w:color w:val="000000"/>
                <w:kern w:val="1"/>
                <w:lang w:eastAsia="zh-CN" w:bidi="hi-IN"/>
              </w:rPr>
              <w:t xml:space="preserve"> </w:t>
            </w:r>
            <w:r w:rsidRPr="00532094">
              <w:rPr>
                <w:rFonts w:ascii="Times New Roman" w:eastAsia="Droid Sans Fallback" w:hAnsi="Times New Roman" w:cs="Times New Roman"/>
                <w:color w:val="000000"/>
                <w:kern w:val="1"/>
                <w:lang w:eastAsia="zh-CN" w:bidi="hi-IN"/>
              </w:rPr>
              <w:t xml:space="preserve"> </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hAnsi="Times New Roman" w:cs="Times New Roman"/>
              </w:rPr>
              <w:t>- «Калейдоскоп загадок»</w:t>
            </w:r>
          </w:p>
        </w:tc>
      </w:tr>
      <w:tr w:rsidR="00532094" w:rsidRPr="00532094" w:rsidTr="00DE14A4">
        <w:tc>
          <w:tcPr>
            <w:tcW w:w="525"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2</w:t>
            </w: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Понятия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о</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материалах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инструмент.</w:t>
            </w:r>
          </w:p>
          <w:p w:rsidR="00532094" w:rsidRPr="00532094" w:rsidRDefault="00532094" w:rsidP="00532094">
            <w:pPr>
              <w:tabs>
                <w:tab w:val="left" w:pos="708"/>
              </w:tabs>
              <w:suppressAutoHyphens/>
              <w:autoSpaceDE/>
              <w:autoSpaceDN/>
              <w:adjustRightInd/>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Правила ТБ.</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4</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tc>
        <w:tc>
          <w:tcPr>
            <w:tcW w:w="4961" w:type="dxa"/>
          </w:tcPr>
          <w:p w:rsidR="00532094" w:rsidRPr="00532094" w:rsidRDefault="00532094" w:rsidP="00532094">
            <w:pPr>
              <w:tabs>
                <w:tab w:val="left" w:pos="708"/>
              </w:tabs>
              <w:suppressAutoHyphens/>
              <w:autoSpaceDE/>
              <w:autoSpaceDN/>
              <w:adjustRightInd/>
              <w:rPr>
                <w:rFonts w:ascii="Times New Roman" w:hAnsi="Times New Roman" w:cs="Times New Roman"/>
              </w:rPr>
            </w:pPr>
            <w:r w:rsidRPr="00532094">
              <w:rPr>
                <w:rFonts w:ascii="Times New Roman" w:hAnsi="Times New Roman" w:cs="Times New Roman"/>
              </w:rPr>
              <w:t>-выставка работ: «Мои первые игрушки»;</w:t>
            </w:r>
          </w:p>
          <w:p w:rsidR="00532094" w:rsidRPr="00532094" w:rsidRDefault="00532094" w:rsidP="00532094">
            <w:pPr>
              <w:tabs>
                <w:tab w:val="left" w:pos="708"/>
              </w:tabs>
              <w:suppressAutoHyphens/>
              <w:autoSpaceDE/>
              <w:autoSpaceDN/>
              <w:adjustRightInd/>
              <w:rPr>
                <w:rFonts w:ascii="Times New Roman" w:hAnsi="Times New Roman" w:cs="Times New Roman"/>
              </w:rPr>
            </w:pPr>
            <w:r w:rsidRPr="00532094">
              <w:rPr>
                <w:rFonts w:ascii="Times New Roman" w:hAnsi="Times New Roman" w:cs="Times New Roman"/>
              </w:rPr>
              <w:t xml:space="preserve">- тест:  </w:t>
            </w:r>
          </w:p>
          <w:p w:rsidR="00532094" w:rsidRPr="00532094" w:rsidRDefault="00532094" w:rsidP="00532094">
            <w:pPr>
              <w:tabs>
                <w:tab w:val="left" w:pos="708"/>
              </w:tabs>
              <w:suppressAutoHyphens/>
              <w:autoSpaceDE/>
              <w:autoSpaceDN/>
              <w:adjustRightInd/>
              <w:rPr>
                <w:rFonts w:ascii="Times New Roman" w:hAnsi="Times New Roman" w:cs="Times New Roman"/>
              </w:rPr>
            </w:pPr>
            <w:r w:rsidRPr="00532094">
              <w:rPr>
                <w:rFonts w:ascii="Times New Roman" w:hAnsi="Times New Roman" w:cs="Times New Roman"/>
              </w:rPr>
              <w:t>«Классификация бумаги и картона»</w:t>
            </w:r>
          </w:p>
        </w:tc>
      </w:tr>
      <w:tr w:rsidR="00532094" w:rsidRPr="00532094" w:rsidTr="00DE14A4">
        <w:tc>
          <w:tcPr>
            <w:tcW w:w="525"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3</w:t>
            </w: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Рисование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техника</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 xml:space="preserve">раскрашивания.   </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«Путешествие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по</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радуге»</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4</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3</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 занятие-сюрприз</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w:t>
            </w:r>
            <w:r w:rsidRPr="00532094">
              <w:rPr>
                <w:rFonts w:ascii="Times New Roman" w:hAnsi="Times New Roman" w:cs="Times New Roman"/>
              </w:rPr>
              <w:t xml:space="preserve"> выставка рисунков: «Мир вокруг»;</w:t>
            </w:r>
          </w:p>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-игра: «Цвета радуги»</w:t>
            </w:r>
          </w:p>
        </w:tc>
      </w:tr>
      <w:tr w:rsidR="00532094" w:rsidRPr="00532094" w:rsidTr="00DE14A4">
        <w:tc>
          <w:tcPr>
            <w:tcW w:w="52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4</w:t>
            </w: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Основы</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конструирования.</w:t>
            </w:r>
            <w:r w:rsidRPr="00532094">
              <w:rPr>
                <w:rFonts w:ascii="Times New Roman" w:hAnsi="Times New Roman" w:cs="Times New Roman"/>
                <w:color w:val="000000"/>
                <w:kern w:val="1"/>
                <w:lang w:eastAsia="zh-CN" w:bidi="hi-IN"/>
              </w:rPr>
              <w:t xml:space="preserve"> </w:t>
            </w:r>
            <w:r w:rsidRPr="00532094">
              <w:rPr>
                <w:rFonts w:ascii="Times New Roman" w:eastAsia="Droid Sans Fallback" w:hAnsi="Times New Roman" w:cs="Times New Roman"/>
                <w:color w:val="000000"/>
                <w:kern w:val="1"/>
                <w:lang w:eastAsia="zh-CN" w:bidi="hi-IN"/>
              </w:rPr>
              <w:t>«Долетим</w:t>
            </w:r>
            <w:r w:rsidRPr="00532094">
              <w:rPr>
                <w:rFonts w:ascii="Times New Roman" w:hAnsi="Times New Roman" w:cs="Times New Roman"/>
                <w:color w:val="000000"/>
                <w:kern w:val="1"/>
                <w:lang w:eastAsia="zh-CN" w:bidi="hi-IN"/>
              </w:rPr>
              <w:t xml:space="preserve"> </w:t>
            </w:r>
            <w:r w:rsidRPr="00532094">
              <w:rPr>
                <w:rFonts w:ascii="Times New Roman" w:eastAsia="Droid Sans Fallback" w:hAnsi="Times New Roman" w:cs="Times New Roman"/>
                <w:color w:val="000000"/>
                <w:kern w:val="1"/>
                <w:lang w:eastAsia="zh-CN" w:bidi="hi-IN"/>
              </w:rPr>
              <w:t>до</w:t>
            </w:r>
            <w:r w:rsidRPr="00532094">
              <w:rPr>
                <w:rFonts w:ascii="Times New Roman" w:hAnsi="Times New Roman" w:cs="Times New Roman"/>
                <w:color w:val="000000"/>
                <w:kern w:val="1"/>
                <w:lang w:eastAsia="zh-CN" w:bidi="hi-IN"/>
              </w:rPr>
              <w:t xml:space="preserve"> </w:t>
            </w:r>
            <w:r w:rsidRPr="00532094">
              <w:rPr>
                <w:rFonts w:ascii="Times New Roman" w:eastAsia="Droid Sans Fallback" w:hAnsi="Times New Roman" w:cs="Times New Roman"/>
                <w:color w:val="000000"/>
                <w:kern w:val="1"/>
                <w:lang w:eastAsia="zh-CN" w:bidi="hi-IN"/>
              </w:rPr>
              <w:t>Оригами»</w:t>
            </w:r>
            <w:r w:rsidRPr="00532094">
              <w:rPr>
                <w:rFonts w:ascii="Times New Roman" w:hAnsi="Times New Roman" w:cs="Times New Roman"/>
                <w:color w:val="000000"/>
                <w:kern w:val="1"/>
                <w:lang w:eastAsia="zh-CN" w:bidi="hi-IN"/>
              </w:rPr>
              <w:t xml:space="preserve"> </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10</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8</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-занятие-сказка;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-видео экскурсия;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lastRenderedPageBreak/>
              <w:t>- игра;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конкурс;</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соревнование</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lastRenderedPageBreak/>
              <w:t>-выставка работ: «Увлекательный мир оригами»;</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конкурс на лучшую сказку;</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lastRenderedPageBreak/>
              <w:t xml:space="preserve">- соревнование </w:t>
            </w:r>
            <w:proofErr w:type="spellStart"/>
            <w:r w:rsidRPr="00532094">
              <w:rPr>
                <w:rFonts w:ascii="Times New Roman" w:eastAsiaTheme="minorHAnsi" w:hAnsi="Times New Roman" w:cs="Times New Roman"/>
              </w:rPr>
              <w:t>оригамистов</w:t>
            </w:r>
            <w:proofErr w:type="spellEnd"/>
            <w:r w:rsidRPr="00532094">
              <w:rPr>
                <w:rFonts w:ascii="Times New Roman" w:eastAsiaTheme="minorHAnsi" w:hAnsi="Times New Roman" w:cs="Times New Roman"/>
              </w:rPr>
              <w:t>; Викторина: «Что я знаю об оригами»</w:t>
            </w:r>
          </w:p>
        </w:tc>
      </w:tr>
      <w:tr w:rsidR="00532094" w:rsidRPr="00532094" w:rsidTr="00DE14A4">
        <w:tc>
          <w:tcPr>
            <w:tcW w:w="52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5</w:t>
            </w: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Первоначальные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графические</w:t>
            </w:r>
          </w:p>
          <w:p w:rsidR="00532094" w:rsidRPr="00532094" w:rsidRDefault="00532094" w:rsidP="00532094">
            <w:pPr>
              <w:tabs>
                <w:tab w:val="left" w:pos="708"/>
              </w:tabs>
              <w:suppressAutoHyphens/>
              <w:autoSpaceDE/>
              <w:autoSpaceDN/>
              <w:adjustRightInd/>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знания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умения: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«Готовы</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ли</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вы</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путешествию</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по</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стране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Геометрия»</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8</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6</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-практическая работа;</w:t>
            </w:r>
          </w:p>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 игра</w:t>
            </w:r>
          </w:p>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 xml:space="preserve"> </w:t>
            </w:r>
          </w:p>
          <w:p w:rsidR="00532094" w:rsidRPr="00532094" w:rsidRDefault="00532094" w:rsidP="00532094">
            <w:pPr>
              <w:autoSpaceDE/>
              <w:autoSpaceDN/>
              <w:adjustRightInd/>
              <w:rPr>
                <w:rFonts w:ascii="Times New Roman" w:hAnsi="Times New Roman" w:cs="Times New Roman"/>
              </w:rPr>
            </w:pPr>
          </w:p>
          <w:p w:rsidR="00532094" w:rsidRPr="00532094" w:rsidRDefault="00532094" w:rsidP="00532094">
            <w:pPr>
              <w:autoSpaceDE/>
              <w:autoSpaceDN/>
              <w:adjustRightInd/>
              <w:rPr>
                <w:rFonts w:ascii="Times New Roman" w:hAnsi="Times New Roman" w:cs="Times New Roman"/>
              </w:rPr>
            </w:pP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-выставка работ;</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анкетирование: «Готовы ли вы к путешествию по стране Геометрия»;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 - конкурс: «Зазеркалье»;</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тест: «Карандаш и его друзья»</w:t>
            </w:r>
          </w:p>
        </w:tc>
      </w:tr>
      <w:tr w:rsidR="00532094" w:rsidRPr="00532094" w:rsidTr="00DE14A4">
        <w:tc>
          <w:tcPr>
            <w:tcW w:w="52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6</w:t>
            </w: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Сюжетно</w:t>
            </w:r>
            <w:r w:rsidRPr="00532094">
              <w:rPr>
                <w:rFonts w:ascii="Times New Roman" w:hAnsi="Times New Roman" w:cs="Times New Roman"/>
                <w:color w:val="00000A"/>
                <w:kern w:val="1"/>
                <w:lang w:eastAsia="zh-CN" w:bidi="hi-IN"/>
              </w:rPr>
              <w:t xml:space="preserve"> – </w:t>
            </w:r>
            <w:r w:rsidRPr="00532094">
              <w:rPr>
                <w:rFonts w:ascii="Times New Roman" w:eastAsia="Droid Sans Fallback" w:hAnsi="Times New Roman" w:cs="Times New Roman"/>
                <w:color w:val="00000A"/>
                <w:kern w:val="1"/>
                <w:lang w:eastAsia="zh-CN" w:bidi="hi-IN"/>
              </w:rPr>
              <w:t>тематическая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аппликация.</w:t>
            </w:r>
          </w:p>
          <w:p w:rsidR="00532094" w:rsidRPr="00532094" w:rsidRDefault="00532094" w:rsidP="00532094">
            <w:pPr>
              <w:tabs>
                <w:tab w:val="left" w:pos="708"/>
              </w:tabs>
              <w:suppressAutoHyphens/>
              <w:autoSpaceDE/>
              <w:autoSpaceDN/>
              <w:adjustRightInd/>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«Творческая мастерская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Карандаша</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w:t>
            </w:r>
            <w:r w:rsidRPr="00532094">
              <w:rPr>
                <w:rFonts w:ascii="Times New Roman" w:hAnsi="Times New Roman" w:cs="Times New Roman"/>
                <w:color w:val="00000A"/>
                <w:kern w:val="1"/>
                <w:lang w:eastAsia="zh-CN" w:bidi="hi-IN"/>
              </w:rPr>
              <w:t xml:space="preserve"> </w:t>
            </w:r>
            <w:proofErr w:type="spellStart"/>
            <w:r w:rsidRPr="00532094">
              <w:rPr>
                <w:rFonts w:ascii="Times New Roman" w:eastAsia="Droid Sans Fallback" w:hAnsi="Times New Roman" w:cs="Times New Roman"/>
                <w:color w:val="00000A"/>
                <w:kern w:val="1"/>
                <w:lang w:eastAsia="zh-CN" w:bidi="hi-IN"/>
              </w:rPr>
              <w:t>Самоделкина</w:t>
            </w:r>
            <w:proofErr w:type="spellEnd"/>
            <w:r w:rsidRPr="00532094">
              <w:rPr>
                <w:rFonts w:ascii="Times New Roman" w:eastAsia="Droid Sans Fallback" w:hAnsi="Times New Roman" w:cs="Times New Roman"/>
                <w:color w:val="00000A"/>
                <w:kern w:val="1"/>
                <w:lang w:eastAsia="zh-CN" w:bidi="hi-IN"/>
              </w:rPr>
              <w:t>»</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14</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12</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практическая работа</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-выставка работ: «Фантазия и творчество»</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Конкурс: «Заколдованная бумага»</w:t>
            </w:r>
          </w:p>
        </w:tc>
      </w:tr>
      <w:tr w:rsidR="00532094" w:rsidRPr="00532094" w:rsidTr="00DE14A4">
        <w:tc>
          <w:tcPr>
            <w:tcW w:w="52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7</w:t>
            </w: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Конструирование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простейших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моделей</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макетов,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игрушек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из</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плоских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деталей</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8</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1</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7</w:t>
            </w:r>
          </w:p>
        </w:tc>
        <w:tc>
          <w:tcPr>
            <w:tcW w:w="1701" w:type="dxa"/>
            <w:shd w:val="clear" w:color="auto" w:fill="auto"/>
          </w:tcPr>
          <w:p w:rsidR="00532094" w:rsidRPr="00532094" w:rsidRDefault="00532094" w:rsidP="00532094">
            <w:pPr>
              <w:autoSpaceDE/>
              <w:autoSpaceDN/>
              <w:adjustRightInd/>
              <w:rPr>
                <w:rFonts w:ascii="Times New Roman"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занятие-фантазия;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интернет –занятие;</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практическая работа</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результат практической работы;</w:t>
            </w:r>
          </w:p>
          <w:p w:rsidR="00532094" w:rsidRPr="00532094" w:rsidRDefault="00532094" w:rsidP="00532094">
            <w:pPr>
              <w:tabs>
                <w:tab w:val="left" w:pos="708"/>
              </w:tabs>
              <w:suppressAutoHyphens/>
              <w:autoSpaceDE/>
              <w:autoSpaceDN/>
              <w:adjustRightInd/>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 игра: «Волшебные геометрические фигуры»</w:t>
            </w:r>
          </w:p>
        </w:tc>
      </w:tr>
      <w:tr w:rsidR="00532094" w:rsidRPr="00532094" w:rsidTr="00DE14A4">
        <w:tc>
          <w:tcPr>
            <w:tcW w:w="52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8</w:t>
            </w:r>
          </w:p>
        </w:tc>
        <w:tc>
          <w:tcPr>
            <w:tcW w:w="244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Droid Sans Fallback" w:hAnsi="Times New Roman" w:cs="Times New Roman"/>
                <w:color w:val="00000A"/>
                <w:kern w:val="1"/>
                <w:lang w:eastAsia="zh-CN" w:bidi="hi-IN"/>
              </w:rPr>
              <w:t>Изготовление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открыток,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подарков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из</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различных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материалов.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Творческая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мастерская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«Необыкновенное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чудо»</w:t>
            </w:r>
          </w:p>
        </w:tc>
        <w:tc>
          <w:tcPr>
            <w:tcW w:w="70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10</w:t>
            </w:r>
          </w:p>
        </w:tc>
        <w:tc>
          <w:tcPr>
            <w:tcW w:w="992"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3</w:t>
            </w:r>
          </w:p>
        </w:tc>
        <w:tc>
          <w:tcPr>
            <w:tcW w:w="992"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7</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практическая работа</w:t>
            </w:r>
          </w:p>
        </w:tc>
        <w:tc>
          <w:tcPr>
            <w:tcW w:w="4961"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-выставка работ</w:t>
            </w:r>
            <w:r w:rsidRPr="00532094">
              <w:rPr>
                <w:rFonts w:ascii="Times New Roman" w:eastAsia="Droid Sans Fallback" w:hAnsi="Times New Roman" w:cs="Times New Roman"/>
                <w:color w:val="00000A"/>
                <w:kern w:val="1"/>
                <w:lang w:eastAsia="zh-CN" w:bidi="hi-IN"/>
              </w:rPr>
              <w:t>: «Праздник каждый день»</w:t>
            </w:r>
          </w:p>
          <w:p w:rsidR="00532094" w:rsidRPr="00532094" w:rsidRDefault="00532094" w:rsidP="00532094">
            <w:pPr>
              <w:autoSpaceDE/>
              <w:autoSpaceDN/>
              <w:adjustRightInd/>
              <w:rPr>
                <w:rFonts w:ascii="Times New Roman" w:eastAsiaTheme="minorHAnsi" w:hAnsi="Times New Roman" w:cs="Times New Roman"/>
              </w:rPr>
            </w:pPr>
          </w:p>
        </w:tc>
      </w:tr>
      <w:tr w:rsidR="00532094" w:rsidRPr="00532094" w:rsidTr="00DE14A4">
        <w:tc>
          <w:tcPr>
            <w:tcW w:w="525" w:type="dxa"/>
          </w:tcPr>
          <w:p w:rsidR="00532094" w:rsidRPr="00532094" w:rsidRDefault="00532094" w:rsidP="00532094">
            <w:pPr>
              <w:autoSpaceDE/>
              <w:autoSpaceDN/>
              <w:adjustRightInd/>
              <w:rPr>
                <w:rFonts w:ascii="Times New Roman" w:eastAsiaTheme="minorHAnsi" w:hAnsi="Times New Roman" w:cs="Times New Roman"/>
              </w:rPr>
            </w:pPr>
          </w:p>
        </w:tc>
        <w:tc>
          <w:tcPr>
            <w:tcW w:w="2447"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Итого</w:t>
            </w:r>
          </w:p>
        </w:tc>
        <w:tc>
          <w:tcPr>
            <w:tcW w:w="709"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64</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16</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48</w:t>
            </w:r>
          </w:p>
        </w:tc>
        <w:tc>
          <w:tcPr>
            <w:tcW w:w="1701" w:type="dxa"/>
          </w:tcPr>
          <w:p w:rsidR="00532094" w:rsidRPr="00532094" w:rsidRDefault="00532094" w:rsidP="00532094">
            <w:pPr>
              <w:autoSpaceDE/>
              <w:autoSpaceDN/>
              <w:adjustRightInd/>
              <w:rPr>
                <w:rFonts w:ascii="Times New Roman" w:eastAsiaTheme="minorHAnsi" w:hAnsi="Times New Roman" w:cs="Times New Roman"/>
              </w:rPr>
            </w:pPr>
          </w:p>
        </w:tc>
        <w:tc>
          <w:tcPr>
            <w:tcW w:w="2977" w:type="dxa"/>
          </w:tcPr>
          <w:p w:rsidR="00532094" w:rsidRPr="00532094" w:rsidRDefault="00532094" w:rsidP="00532094">
            <w:pPr>
              <w:autoSpaceDE/>
              <w:autoSpaceDN/>
              <w:adjustRightInd/>
              <w:rPr>
                <w:rFonts w:ascii="Times New Roman" w:eastAsiaTheme="minorHAnsi" w:hAnsi="Times New Roman" w:cs="Times New Roman"/>
              </w:rPr>
            </w:pPr>
          </w:p>
        </w:tc>
        <w:tc>
          <w:tcPr>
            <w:tcW w:w="4961" w:type="dxa"/>
          </w:tcPr>
          <w:p w:rsidR="00532094" w:rsidRPr="00532094" w:rsidRDefault="00532094" w:rsidP="00532094">
            <w:pPr>
              <w:autoSpaceDE/>
              <w:autoSpaceDN/>
              <w:adjustRightInd/>
              <w:rPr>
                <w:rFonts w:ascii="Times New Roman" w:eastAsiaTheme="minorHAnsi" w:hAnsi="Times New Roman" w:cs="Times New Roman"/>
              </w:rPr>
            </w:pPr>
          </w:p>
        </w:tc>
      </w:tr>
    </w:tbl>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C272A9" w:rsidRDefault="00C272A9" w:rsidP="00532094">
      <w:pPr>
        <w:widowControl/>
        <w:autoSpaceDE/>
        <w:autoSpaceDN/>
        <w:adjustRightInd/>
        <w:ind w:firstLine="709"/>
        <w:jc w:val="center"/>
        <w:rPr>
          <w:rFonts w:ascii="Times New Roman" w:hAnsi="Times New Roman" w:cs="Times New Roman"/>
          <w:b/>
          <w:color w:val="000000"/>
          <w:sz w:val="28"/>
          <w:szCs w:val="28"/>
        </w:rPr>
      </w:pPr>
    </w:p>
    <w:p w:rsidR="00C272A9" w:rsidRDefault="00C272A9" w:rsidP="00532094">
      <w:pPr>
        <w:widowControl/>
        <w:autoSpaceDE/>
        <w:autoSpaceDN/>
        <w:adjustRightInd/>
        <w:ind w:firstLine="709"/>
        <w:jc w:val="center"/>
        <w:rPr>
          <w:rFonts w:ascii="Times New Roman" w:hAnsi="Times New Roman" w:cs="Times New Roman"/>
          <w:b/>
          <w:color w:val="000000"/>
          <w:sz w:val="28"/>
          <w:szCs w:val="28"/>
        </w:rPr>
      </w:pPr>
    </w:p>
    <w:p w:rsidR="00C272A9" w:rsidRDefault="00C272A9" w:rsidP="00532094">
      <w:pPr>
        <w:widowControl/>
        <w:autoSpaceDE/>
        <w:autoSpaceDN/>
        <w:adjustRightInd/>
        <w:ind w:firstLine="709"/>
        <w:jc w:val="center"/>
        <w:rPr>
          <w:rFonts w:ascii="Times New Roman" w:hAnsi="Times New Roman" w:cs="Times New Roman"/>
          <w:b/>
          <w:color w:val="000000"/>
          <w:sz w:val="28"/>
          <w:szCs w:val="28"/>
        </w:rPr>
      </w:pPr>
    </w:p>
    <w:p w:rsidR="00532094" w:rsidRPr="00532094" w:rsidRDefault="00532094" w:rsidP="00532094">
      <w:pPr>
        <w:widowControl/>
        <w:autoSpaceDE/>
        <w:autoSpaceDN/>
        <w:adjustRightInd/>
        <w:ind w:firstLine="709"/>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lastRenderedPageBreak/>
        <w:t xml:space="preserve">Содержание </w:t>
      </w:r>
      <w:r w:rsidRPr="00532094">
        <w:rPr>
          <w:rFonts w:ascii="Times New Roman" w:hAnsi="Times New Roman" w:cs="Times New Roman"/>
          <w:b/>
          <w:sz w:val="28"/>
          <w:szCs w:val="28"/>
        </w:rPr>
        <w:t>учебного плана</w:t>
      </w:r>
      <w:r w:rsidRPr="00532094">
        <w:rPr>
          <w:rFonts w:ascii="Times New Roman" w:hAnsi="Times New Roman" w:cs="Times New Roman"/>
          <w:b/>
          <w:color w:val="000000"/>
          <w:sz w:val="28"/>
          <w:szCs w:val="28"/>
        </w:rPr>
        <w:t xml:space="preserve"> </w:t>
      </w:r>
    </w:p>
    <w:p w:rsidR="00532094" w:rsidRPr="00532094" w:rsidRDefault="00532094" w:rsidP="00532094">
      <w:pPr>
        <w:widowControl/>
        <w:autoSpaceDE/>
        <w:autoSpaceDN/>
        <w:adjustRightInd/>
        <w:jc w:val="center"/>
        <w:rPr>
          <w:rFonts w:ascii="Times New Roman" w:hAnsi="Times New Roman" w:cs="Times New Roman"/>
          <w:sz w:val="28"/>
          <w:szCs w:val="28"/>
        </w:rPr>
      </w:pPr>
      <w:r w:rsidRPr="00532094">
        <w:rPr>
          <w:rFonts w:ascii="Times New Roman" w:hAnsi="Times New Roman" w:cs="Times New Roman"/>
          <w:b/>
          <w:color w:val="000000"/>
          <w:sz w:val="28"/>
          <w:szCs w:val="28"/>
        </w:rPr>
        <w:t xml:space="preserve"> </w:t>
      </w:r>
      <w:r w:rsidRPr="00532094">
        <w:rPr>
          <w:rFonts w:ascii="Times New Roman" w:hAnsi="Times New Roman" w:cs="Times New Roman"/>
          <w:b/>
          <w:color w:val="000000"/>
          <w:sz w:val="28"/>
          <w:szCs w:val="28"/>
          <w:lang w:val="en-US"/>
        </w:rPr>
        <w:t>I</w:t>
      </w:r>
      <w:r w:rsidRPr="00532094">
        <w:rPr>
          <w:rFonts w:ascii="Times New Roman" w:hAnsi="Times New Roman" w:cs="Times New Roman"/>
          <w:b/>
          <w:color w:val="000000"/>
          <w:sz w:val="28"/>
          <w:szCs w:val="28"/>
        </w:rPr>
        <w:t xml:space="preserve"> модуль</w:t>
      </w:r>
      <w:r w:rsidRPr="00532094">
        <w:rPr>
          <w:rFonts w:ascii="Times New Roman" w:hAnsi="Times New Roman" w:cs="Times New Roman"/>
          <w:b/>
          <w:color w:val="000000"/>
          <w:kern w:val="1"/>
          <w:sz w:val="28"/>
          <w:szCs w:val="28"/>
          <w:lang w:eastAsia="zh-CN" w:bidi="hi-IN"/>
        </w:rPr>
        <w:t xml:space="preserve"> </w:t>
      </w:r>
    </w:p>
    <w:p w:rsidR="00532094" w:rsidRPr="00532094" w:rsidRDefault="00532094" w:rsidP="00532094">
      <w:pPr>
        <w:suppressAutoHyphens/>
        <w:autoSpaceDE/>
        <w:autoSpaceDN/>
        <w:adjustRightInd/>
        <w:ind w:left="720"/>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Вводное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занятие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Презентация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объединения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для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учащихся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родителей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(достижения,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планы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отдыха,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правила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безопасности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гигиены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труда).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Демонстрация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моделей,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макетов.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 поделок с целью выявления знаний и умений</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hAnsi="Times New Roman" w:cs="Times New Roman"/>
          <w:b/>
          <w:color w:val="00000A"/>
          <w:kern w:val="1"/>
          <w:sz w:val="28"/>
          <w:szCs w:val="28"/>
          <w:lang w:eastAsia="zh-CN" w:bidi="hi-IN"/>
        </w:rPr>
        <w:t>Тема 1. Т</w:t>
      </w:r>
      <w:r w:rsidRPr="00532094">
        <w:rPr>
          <w:rFonts w:ascii="Times New Roman" w:eastAsia="Droid Sans Fallback" w:hAnsi="Times New Roman" w:cs="Times New Roman"/>
          <w:b/>
          <w:color w:val="00000A"/>
          <w:kern w:val="1"/>
          <w:sz w:val="28"/>
          <w:szCs w:val="28"/>
          <w:lang w:eastAsia="zh-CN" w:bidi="hi-IN"/>
        </w:rPr>
        <w:t>ехника</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вокруг</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нас</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Презентация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«Мир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(значение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жизни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человека,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достижения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науки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Просмотр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мультфильмов: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w:t>
      </w:r>
      <w:proofErr w:type="spellStart"/>
      <w:r w:rsidRPr="00532094">
        <w:rPr>
          <w:rFonts w:ascii="Times New Roman" w:eastAsia="Droid Sans Fallback" w:hAnsi="Times New Roman" w:cs="Times New Roman"/>
          <w:color w:val="00000A"/>
          <w:kern w:val="1"/>
          <w:sz w:val="28"/>
          <w:szCs w:val="28"/>
          <w:lang w:eastAsia="zh-CN" w:bidi="hi-IN"/>
        </w:rPr>
        <w:t>Фиксики</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(устройство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принцип</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действия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выбор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педагога))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Роль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значение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изобретателей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производстве.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Игра-фантазия: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был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изобретателем».</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Игра-путешествие: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мире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техники»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(входной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контроль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уровень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знаний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кругозора).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Сборка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наборов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разверток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моделей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машин.</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«Я умею и могу»</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«Калейдоскоп загадок» (понятие о машинах, механизмах, конструкциях с показом моделей)</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2. Понятия</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о</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материалах</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инструментах</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1274"/>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Знакомство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книгами: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Богданов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Попова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«История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обыкновенных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вещей»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Ильина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«Рассказы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вещах»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история </w:t>
      </w:r>
      <w:r w:rsidRPr="00532094">
        <w:rPr>
          <w:rFonts w:ascii="Times New Roman" w:eastAsia="Droid Sans Fallback" w:hAnsi="Times New Roman" w:cs="Times New Roman"/>
          <w:color w:val="00000A"/>
          <w:kern w:val="1"/>
          <w:sz w:val="28"/>
          <w:szCs w:val="28"/>
          <w:lang w:eastAsia="zh-CN" w:bidi="hi-IN"/>
        </w:rPr>
        <w:t>появления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производство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картона).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Классификация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картона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альбомом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«Образцы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картона»).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Понятие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древесине,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металле,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пластмассах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других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используемых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промышленности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моделировании.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книгами: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Богданов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Попова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«История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обыкновенных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вещей»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Ильина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«Рассказы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вещах»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(инструменты,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используемые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занятиях)</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Основные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рабочие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операции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обработке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Занятие</w:t>
      </w:r>
      <w:r w:rsidRPr="00532094">
        <w:rPr>
          <w:rFonts w:ascii="Times New Roman" w:hAnsi="Times New Roman" w:cs="Times New Roman"/>
          <w:color w:val="000000"/>
          <w:kern w:val="1"/>
          <w:sz w:val="28"/>
          <w:szCs w:val="28"/>
          <w:lang w:eastAsia="zh-CN" w:bidi="hi-IN"/>
        </w:rPr>
        <w:t>-</w:t>
      </w:r>
      <w:r w:rsidRPr="00532094">
        <w:rPr>
          <w:rFonts w:ascii="Times New Roman" w:eastAsia="Droid Sans Fallback" w:hAnsi="Times New Roman" w:cs="Times New Roman"/>
          <w:color w:val="000000"/>
          <w:kern w:val="1"/>
          <w:sz w:val="28"/>
          <w:szCs w:val="28"/>
          <w:lang w:eastAsia="zh-CN" w:bidi="hi-IN"/>
        </w:rPr>
        <w:t>путешествие: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«Путешествие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Ластика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Листочка»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(сгибание,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складывание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приемы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инструментами;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техника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безопасности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работе).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простейших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ними.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«Мои первые игрушки»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Тест: «Классификация бумаги и картона»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3. Рисование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техника</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раскрашивания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Цветовой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спектр.</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Рисование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образцу.</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Дорисовка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собственному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замыслу.</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Увеличение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раскраска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рисунка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клеткам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компьютере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помощью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графического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редактора.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Занятие-сюрприз: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«Путешествие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радуге»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Занятие-фантазия: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«Помоги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Карандашу»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(увеличение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рисунка</w:t>
      </w:r>
      <w:r w:rsidRPr="00532094">
        <w:rPr>
          <w:rFonts w:ascii="Times New Roman" w:hAnsi="Times New Roman" w:cs="Times New Roman"/>
          <w:color w:val="00000A"/>
          <w:kern w:val="1"/>
          <w:sz w:val="28"/>
          <w:szCs w:val="28"/>
          <w:lang w:eastAsia="zh-CN" w:bidi="hi-IN"/>
        </w:rPr>
        <w:t xml:space="preserve"> по </w:t>
      </w:r>
      <w:r w:rsidRPr="00532094">
        <w:rPr>
          <w:rFonts w:ascii="Times New Roman" w:eastAsia="Droid Sans Fallback" w:hAnsi="Times New Roman" w:cs="Times New Roman"/>
          <w:color w:val="00000A"/>
          <w:kern w:val="1"/>
          <w:sz w:val="28"/>
          <w:szCs w:val="28"/>
          <w:lang w:eastAsia="zh-CN" w:bidi="hi-IN"/>
        </w:rPr>
        <w:t>клеткам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компьютере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помощью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графического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редактора,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раскраска).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рисунков: «Мир вокруг»</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Игра: «Цвета радуги»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4. Основы</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конструирования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Презентация: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«История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оригами»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(знакомство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древним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японским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искусством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складывания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из</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бумаги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разнообразных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объемных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фигурок).</w:t>
      </w:r>
      <w:r w:rsidRPr="00532094">
        <w:rPr>
          <w:rFonts w:ascii="Times New Roman" w:hAnsi="Times New Roman" w:cs="Times New Roman"/>
          <w:color w:val="000000"/>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Трансформация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листа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w:t>
      </w:r>
      <w:r w:rsidRPr="00532094">
        <w:rPr>
          <w:rFonts w:ascii="Times New Roman" w:eastAsia="Droid Sans Fallback" w:hAnsi="Times New Roman" w:cs="Times New Roman"/>
          <w:color w:val="00000A"/>
          <w:kern w:val="1"/>
          <w:sz w:val="28"/>
          <w:szCs w:val="28"/>
          <w:lang w:eastAsia="zh-CN" w:bidi="hi-IN"/>
        </w:rPr>
        <w:t>гибание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складывание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оригами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направлениях: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себе,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от</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себя,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влево,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вправо)</w:t>
      </w:r>
      <w:r w:rsidRPr="00532094">
        <w:rPr>
          <w:rFonts w:ascii="Times New Roman" w:hAnsi="Times New Roman" w:cs="Times New Roman"/>
          <w:color w:val="00000A"/>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Знакомство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схемами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складывания.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Занятие-сказка: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«Долетим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Оригами»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(правила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сгибания,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складывания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бумаги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технике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оригами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квадратной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прямоугольной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формы,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художественное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оформление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фигурок</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(раскрашивание,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аппликация)).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Изготовление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«Самолета»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просмотр</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презентации.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Конкурс на лучшую сказку (придумай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свою</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сказку про лодочку).</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Совместная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творческая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работа: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«Морское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путешествие».</w:t>
      </w:r>
    </w:p>
    <w:p w:rsidR="00532094" w:rsidRPr="00532094" w:rsidRDefault="00532094" w:rsidP="00532094">
      <w:pPr>
        <w:widowControl/>
        <w:tabs>
          <w:tab w:val="left" w:pos="708"/>
        </w:tabs>
        <w:suppressAutoHyphens/>
        <w:autoSpaceDE/>
        <w:autoSpaceDN/>
        <w:adjustRightInd/>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Работа </w:t>
      </w:r>
      <w:r w:rsidRPr="00532094">
        <w:rPr>
          <w:rFonts w:ascii="Times New Roman" w:eastAsia="Droid Sans Fallback" w:hAnsi="Times New Roman" w:cs="Times New Roman"/>
          <w:color w:val="000000"/>
          <w:kern w:val="1"/>
          <w:sz w:val="28"/>
          <w:szCs w:val="28"/>
          <w:lang w:eastAsia="zh-CN" w:bidi="hi-IN"/>
        </w:rPr>
        <w:t>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 xml:space="preserve">интернете на форумах </w:t>
      </w:r>
      <w:proofErr w:type="spellStart"/>
      <w:r w:rsidRPr="00532094">
        <w:rPr>
          <w:rFonts w:ascii="Times New Roman" w:eastAsia="Droid Sans Fallback" w:hAnsi="Times New Roman" w:cs="Times New Roman"/>
          <w:color w:val="000000"/>
          <w:kern w:val="1"/>
          <w:sz w:val="28"/>
          <w:szCs w:val="28"/>
          <w:lang w:eastAsia="zh-CN" w:bidi="hi-IN"/>
        </w:rPr>
        <w:t>оригамистов</w:t>
      </w:r>
      <w:proofErr w:type="spellEnd"/>
      <w:r w:rsidRPr="00532094">
        <w:rPr>
          <w:rFonts w:ascii="Times New Roman" w:eastAsia="Droid Sans Fallback" w:hAnsi="Times New Roman" w:cs="Times New Roman"/>
          <w:color w:val="000000"/>
          <w:kern w:val="1"/>
          <w:sz w:val="28"/>
          <w:szCs w:val="28"/>
          <w:lang w:eastAsia="zh-CN" w:bidi="hi-IN"/>
        </w:rPr>
        <w:t>.</w:t>
      </w:r>
    </w:p>
    <w:p w:rsidR="00532094" w:rsidRPr="00532094" w:rsidRDefault="00532094" w:rsidP="00532094">
      <w:pPr>
        <w:widowControl/>
        <w:tabs>
          <w:tab w:val="left" w:pos="708"/>
        </w:tabs>
        <w:suppressAutoHyphens/>
        <w:autoSpaceDE/>
        <w:autoSpaceDN/>
        <w:adjustRightInd/>
        <w:rPr>
          <w:rFonts w:ascii="Times New Roman"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Соревнования</w:t>
      </w:r>
      <w:r w:rsidRPr="00532094">
        <w:rPr>
          <w:rFonts w:ascii="Times New Roman" w:hAnsi="Times New Roman" w:cs="Times New Roman"/>
          <w:color w:val="000000"/>
          <w:kern w:val="1"/>
          <w:sz w:val="28"/>
          <w:szCs w:val="28"/>
          <w:lang w:eastAsia="zh-CN" w:bidi="hi-IN"/>
        </w:rPr>
        <w:t xml:space="preserve"> </w:t>
      </w:r>
      <w:proofErr w:type="spellStart"/>
      <w:r w:rsidRPr="00532094">
        <w:rPr>
          <w:rFonts w:ascii="Times New Roman" w:eastAsia="Droid Sans Fallback" w:hAnsi="Times New Roman" w:cs="Times New Roman"/>
          <w:color w:val="000000"/>
          <w:kern w:val="1"/>
          <w:sz w:val="28"/>
          <w:szCs w:val="28"/>
          <w:lang w:eastAsia="zh-CN" w:bidi="hi-IN"/>
        </w:rPr>
        <w:t>оригамистов</w:t>
      </w:r>
      <w:proofErr w:type="spellEnd"/>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конструкторы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авиазавода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летчики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испытатели</w:t>
      </w:r>
      <w:r w:rsidRPr="00532094">
        <w:rPr>
          <w:rFonts w:ascii="Times New Roman" w:hAnsi="Times New Roman" w:cs="Times New Roman"/>
          <w:color w:val="000000"/>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rPr>
          <w:rFonts w:ascii="Times New Roman"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Выставка работ: «Увлекательный мир оригами»</w:t>
      </w:r>
    </w:p>
    <w:p w:rsidR="00532094" w:rsidRPr="00532094" w:rsidRDefault="00532094" w:rsidP="00532094">
      <w:pPr>
        <w:widowControl/>
        <w:tabs>
          <w:tab w:val="left" w:pos="708"/>
        </w:tabs>
        <w:suppressAutoHyphens/>
        <w:autoSpaceDE/>
        <w:autoSpaceDN/>
        <w:adjustRightInd/>
        <w:rPr>
          <w:rFonts w:ascii="Times New Roman"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Викторина: «Что я знаю об оригами»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Тема 5. Первоначальные</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графические</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знания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и</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умения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Видео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экскурсия: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«Карандаш</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друзья»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(приобретение,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углубление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расширение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знаний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чертежных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инструментах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принадлежностях: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линейки,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угольники,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карандаши,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циркуль.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назначение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правила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пользования).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Знакомство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чертежа: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видимого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невидимого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сгиба,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центровая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сплошная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Игра: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стране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Зазеркалья»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осевой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симметрии,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симметричных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деталях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плоской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Деление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окружности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части.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Использование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трафаретов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шаблонов.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часть</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Анкетирование: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путешествию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стране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Интегрированное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«Приключения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веселых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(построение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помощью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линейки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циркуля).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Упражнение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проведении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параллельных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перпендикулярных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процессе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таблицы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для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расписания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занятий.</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часового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циферблата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неподвижными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стрелками.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моделей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методом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сгибания</w:t>
      </w:r>
      <w:r w:rsidRPr="00532094">
        <w:rPr>
          <w:rFonts w:ascii="Times New Roman" w:hAnsi="Times New Roman" w:cs="Times New Roman"/>
          <w:color w:val="00000A"/>
          <w:kern w:val="1"/>
          <w:sz w:val="28"/>
          <w:szCs w:val="28"/>
          <w:lang w:eastAsia="zh-CN" w:bidi="hi-IN"/>
        </w:rPr>
        <w:t xml:space="preserve"> – </w:t>
      </w:r>
      <w:r w:rsidRPr="00532094">
        <w:rPr>
          <w:rFonts w:ascii="Times New Roman" w:eastAsia="Droid Sans Fallback" w:hAnsi="Times New Roman" w:cs="Times New Roman"/>
          <w:color w:val="00000A"/>
          <w:kern w:val="1"/>
          <w:sz w:val="28"/>
          <w:szCs w:val="28"/>
          <w:lang w:eastAsia="zh-CN" w:bidi="hi-IN"/>
        </w:rPr>
        <w:t>вырезание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симметричных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аппликационных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w:t>
      </w:r>
      <w:r w:rsidRPr="00532094">
        <w:rPr>
          <w:rFonts w:ascii="Times New Roman" w:hAnsi="Times New Roman" w:cs="Times New Roman"/>
          <w:color w:val="00000A"/>
          <w:kern w:val="1"/>
          <w:sz w:val="28"/>
          <w:szCs w:val="28"/>
          <w:lang w:eastAsia="zh-CN" w:bidi="hi-IN"/>
        </w:rPr>
        <w:t xml:space="preserve"> – </w:t>
      </w:r>
      <w:r w:rsidRPr="00532094">
        <w:rPr>
          <w:rFonts w:ascii="Times New Roman" w:eastAsia="Droid Sans Fallback" w:hAnsi="Times New Roman" w:cs="Times New Roman"/>
          <w:color w:val="00000A"/>
          <w:kern w:val="1"/>
          <w:sz w:val="28"/>
          <w:szCs w:val="28"/>
          <w:lang w:eastAsia="zh-CN" w:bidi="hi-IN"/>
        </w:rPr>
        <w:t>открытки,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закладки).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Тест: «Карандаш</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друзья»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Игра-конкурс: «Зазеркалье»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6. Сюжетно</w:t>
      </w:r>
      <w:r w:rsidRPr="00532094">
        <w:rPr>
          <w:rFonts w:ascii="Times New Roman" w:hAnsi="Times New Roman" w:cs="Times New Roman"/>
          <w:b/>
          <w:color w:val="00000A"/>
          <w:kern w:val="1"/>
          <w:sz w:val="28"/>
          <w:szCs w:val="28"/>
          <w:lang w:eastAsia="zh-CN" w:bidi="hi-IN"/>
        </w:rPr>
        <w:t xml:space="preserve"> – </w:t>
      </w:r>
      <w:r w:rsidRPr="00532094">
        <w:rPr>
          <w:rFonts w:ascii="Times New Roman" w:eastAsia="Droid Sans Fallback" w:hAnsi="Times New Roman" w:cs="Times New Roman"/>
          <w:b/>
          <w:color w:val="00000A"/>
          <w:kern w:val="1"/>
          <w:sz w:val="28"/>
          <w:szCs w:val="28"/>
          <w:lang w:eastAsia="zh-CN" w:bidi="hi-IN"/>
        </w:rPr>
        <w:t>тематическая</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аппликация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Сюжетно</w:t>
      </w:r>
      <w:r w:rsidRPr="00532094">
        <w:rPr>
          <w:rFonts w:ascii="Times New Roman" w:hAnsi="Times New Roman" w:cs="Times New Roman"/>
          <w:color w:val="00000A"/>
          <w:kern w:val="1"/>
          <w:sz w:val="28"/>
          <w:szCs w:val="28"/>
          <w:lang w:eastAsia="zh-CN" w:bidi="hi-IN"/>
        </w:rPr>
        <w:t xml:space="preserve"> – </w:t>
      </w:r>
      <w:r w:rsidRPr="00532094">
        <w:rPr>
          <w:rFonts w:ascii="Times New Roman" w:eastAsia="Droid Sans Fallback" w:hAnsi="Times New Roman" w:cs="Times New Roman"/>
          <w:color w:val="00000A"/>
          <w:kern w:val="1"/>
          <w:sz w:val="28"/>
          <w:szCs w:val="28"/>
          <w:lang w:eastAsia="zh-CN" w:bidi="hi-IN"/>
        </w:rPr>
        <w:t>тематическая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Выделение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основных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главных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действующих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лиц.</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Расположение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предметов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сюжету.</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Наклеивание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частей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различную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основу.</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мастерской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Карандаша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proofErr w:type="spellStart"/>
      <w:r w:rsidRPr="00532094">
        <w:rPr>
          <w:rFonts w:ascii="Times New Roman" w:eastAsia="Droid Sans Fallback" w:hAnsi="Times New Roman" w:cs="Times New Roman"/>
          <w:color w:val="00000A"/>
          <w:kern w:val="1"/>
          <w:sz w:val="28"/>
          <w:szCs w:val="28"/>
          <w:lang w:eastAsia="zh-CN" w:bidi="hi-IN"/>
        </w:rPr>
        <w:t>Самоделкина</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Загадочная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галактика»,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«Сказочный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транспорт»,</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«Планета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Роботов»,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w:t>
      </w:r>
      <w:proofErr w:type="spellStart"/>
      <w:r w:rsidRPr="00532094">
        <w:rPr>
          <w:rFonts w:ascii="Times New Roman" w:eastAsia="Droid Sans Fallback" w:hAnsi="Times New Roman" w:cs="Times New Roman"/>
          <w:color w:val="00000A"/>
          <w:kern w:val="1"/>
          <w:sz w:val="28"/>
          <w:szCs w:val="28"/>
          <w:lang w:eastAsia="zh-CN" w:bidi="hi-IN"/>
        </w:rPr>
        <w:t>Технодром</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собственному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замыслу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другие.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«Фантазия и творчество»</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Конкурс: «Волшебная бумага»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7. Конструирование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простейших</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моделей,</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макетов,</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игрушек</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из</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плоских</w:t>
      </w:r>
      <w:r w:rsidRPr="00532094">
        <w:rPr>
          <w:rFonts w:ascii="Times New Roman" w:hAnsi="Times New Roman" w:cs="Times New Roman"/>
          <w:b/>
          <w:color w:val="00000A"/>
          <w:kern w:val="1"/>
          <w:sz w:val="28"/>
          <w:szCs w:val="28"/>
          <w:lang w:eastAsia="zh-CN" w:bidi="hi-IN"/>
        </w:rPr>
        <w:t xml:space="preserve"> деталей</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Понятие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силуэте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объекта.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Интернет-занятие: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«Веселые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приключения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proofErr w:type="spellStart"/>
      <w:r w:rsidRPr="00532094">
        <w:rPr>
          <w:rFonts w:ascii="Times New Roman" w:eastAsia="Droid Sans Fallback" w:hAnsi="Times New Roman" w:cs="Times New Roman"/>
          <w:color w:val="00000A"/>
          <w:kern w:val="1"/>
          <w:sz w:val="28"/>
          <w:szCs w:val="28"/>
          <w:lang w:eastAsia="zh-CN" w:bidi="hi-IN"/>
        </w:rPr>
        <w:t>Геопланете</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(расширение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углубление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первоначальных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понятий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прямоугольники,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треугольники,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круг,</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сектор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т.д.)</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Сопоставление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окружающих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предметов,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объектов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фигурами.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Занятие-фантазия: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калейдоскоп»</w:t>
      </w:r>
      <w:r w:rsidRPr="00532094">
        <w:rPr>
          <w:rFonts w:ascii="Times New Roman" w:hAnsi="Times New Roman" w:cs="Times New Roman"/>
          <w:color w:val="00000A"/>
          <w:kern w:val="1"/>
          <w:sz w:val="28"/>
          <w:szCs w:val="28"/>
          <w:lang w:eastAsia="zh-CN" w:bidi="hi-IN"/>
        </w:rPr>
        <w:t>.</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моделей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щелевидным</w:t>
      </w:r>
      <w:r w:rsidRPr="00532094">
        <w:rPr>
          <w:rFonts w:ascii="Times New Roman" w:hAnsi="Times New Roman" w:cs="Times New Roman"/>
          <w:color w:val="00000A"/>
          <w:kern w:val="1"/>
          <w:sz w:val="28"/>
          <w:szCs w:val="28"/>
          <w:lang w:eastAsia="zh-CN" w:bidi="hi-IN"/>
        </w:rPr>
        <w:t xml:space="preserve"> соединением</w:t>
      </w:r>
      <w:r w:rsidRPr="00532094">
        <w:rPr>
          <w:rFonts w:ascii="Times New Roman" w:eastAsia="Droid Sans Fallback" w:hAnsi="Times New Roman" w:cs="Times New Roman"/>
          <w:color w:val="00000A"/>
          <w:kern w:val="1"/>
          <w:sz w:val="28"/>
          <w:szCs w:val="28"/>
          <w:lang w:eastAsia="zh-CN" w:bidi="hi-IN"/>
        </w:rPr>
        <w:t>.</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Игра: «Волшебные геометрические фигуры»</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8. Изготовление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открыток,</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подарков</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из</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различных</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материалов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 xml:space="preserve">Способы разметки деталей простой формы из различных материалов.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lastRenderedPageBreak/>
        <w:t>Разметка по шаблону на различных материалах</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Приемы и методы выполнения некоторых открыток, подарков игрушек из разных материалов (бумага, картон, ткань, природный и бросовый материал).</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Способы соединения деталей из различных материалов (при помощи клея, ниток, проволоки).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Способы и приемы отделочных работ.</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мастерской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«Необыкновенное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чудо»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праздникам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закладок,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открыток,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цветов,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сувениров,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елочных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украшений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картона,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природных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использованием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праздникам.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Сборка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наборов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заводского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«Праздник каждый день».</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widowControl/>
        <w:autoSpaceDE/>
        <w:autoSpaceDN/>
        <w:adjustRightInd/>
        <w:jc w:val="center"/>
        <w:rPr>
          <w:rFonts w:ascii="Times New Roman" w:hAnsi="Times New Roman" w:cs="Times New Roman"/>
          <w:b/>
          <w:sz w:val="28"/>
          <w:szCs w:val="28"/>
        </w:rPr>
      </w:pPr>
      <w:r w:rsidRPr="00532094">
        <w:rPr>
          <w:rFonts w:ascii="Times New Roman" w:hAnsi="Times New Roman" w:cs="Times New Roman"/>
          <w:b/>
          <w:sz w:val="28"/>
          <w:szCs w:val="28"/>
        </w:rPr>
        <w:t xml:space="preserve">1.3. Планируемые результаты: </w:t>
      </w:r>
      <w:r w:rsidRPr="00532094">
        <w:rPr>
          <w:rFonts w:ascii="Times New Roman" w:eastAsiaTheme="minorHAnsi" w:hAnsi="Times New Roman" w:cs="Times New Roman"/>
          <w:b/>
          <w:color w:val="000000"/>
          <w:sz w:val="28"/>
          <w:szCs w:val="28"/>
          <w:lang w:eastAsia="en-US"/>
        </w:rPr>
        <w:t>1 модуль</w:t>
      </w:r>
    </w:p>
    <w:p w:rsidR="00532094" w:rsidRPr="00532094" w:rsidRDefault="00532094" w:rsidP="00532094">
      <w:pPr>
        <w:widowControl/>
        <w:tabs>
          <w:tab w:val="left" w:pos="708"/>
        </w:tabs>
        <w:suppressAutoHyphens/>
        <w:autoSpaceDE/>
        <w:autoSpaceDN/>
        <w:adjustRightInd/>
        <w:jc w:val="center"/>
        <w:rPr>
          <w:rFonts w:ascii="Times New Roman" w:hAnsi="Times New Roman" w:cs="Times New Roman"/>
          <w:b/>
          <w:bCs/>
          <w:color w:val="FF0000"/>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по</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окончании</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обучения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учащиеся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hAnsi="Times New Roman" w:cs="Times New Roman"/>
          <w:b/>
          <w:bCs/>
          <w:color w:val="FF0000"/>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Знают/</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понимают</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правила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безопасности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колющими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режущими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инструментами;</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основные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свойства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возможности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картона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для</w:t>
      </w:r>
      <w:r w:rsidRPr="00532094">
        <w:rPr>
          <w:rFonts w:ascii="Times New Roman" w:hAnsi="Times New Roman" w:cs="Times New Roman"/>
          <w:color w:val="00000A"/>
          <w:kern w:val="1"/>
          <w:sz w:val="28"/>
          <w:szCs w:val="28"/>
          <w:lang w:eastAsia="zh-CN" w:bidi="hi-IN"/>
        </w:rPr>
        <w:t xml:space="preserve"> художественно</w:t>
      </w:r>
      <w:r w:rsidRPr="00532094">
        <w:rPr>
          <w:rFonts w:ascii="Times New Roman" w:eastAsia="Droid Sans Fallback" w:hAnsi="Times New Roman" w:cs="Times New Roman"/>
          <w:color w:val="00000A"/>
          <w:kern w:val="1"/>
          <w:sz w:val="28"/>
          <w:szCs w:val="28"/>
          <w:lang w:eastAsia="zh-CN" w:bidi="hi-IN"/>
        </w:rPr>
        <w:t>-конструкторской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деятельности;</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основные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приёмы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(резание,</w:t>
      </w:r>
      <w:r w:rsidRPr="00532094">
        <w:rPr>
          <w:rFonts w:ascii="Times New Roman" w:hAnsi="Times New Roman" w:cs="Times New Roman"/>
          <w:color w:val="00000A"/>
          <w:kern w:val="1"/>
          <w:sz w:val="28"/>
          <w:szCs w:val="28"/>
          <w:lang w:eastAsia="zh-CN" w:bidi="hi-IN"/>
        </w:rPr>
        <w:t xml:space="preserve"> </w:t>
      </w:r>
      <w:proofErr w:type="spellStart"/>
      <w:r w:rsidRPr="00532094">
        <w:rPr>
          <w:rFonts w:ascii="Times New Roman" w:eastAsia="Droid Sans Fallback" w:hAnsi="Times New Roman" w:cs="Times New Roman"/>
          <w:color w:val="00000A"/>
          <w:kern w:val="1"/>
          <w:sz w:val="28"/>
          <w:szCs w:val="28"/>
          <w:lang w:eastAsia="zh-CN" w:bidi="hi-IN"/>
        </w:rPr>
        <w:t>сминание</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обрывание);</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сгибание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складывание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оригами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направлениях</w:t>
      </w:r>
      <w:r w:rsidRPr="00532094">
        <w:rPr>
          <w:rFonts w:ascii="Times New Roman" w:eastAsia="Droid Sans Fallback" w:hAnsi="Times New Roman" w:cs="Times New Roman"/>
          <w:color w:val="00000A"/>
          <w:kern w:val="1"/>
          <w:sz w:val="28"/>
          <w:szCs w:val="28"/>
          <w:lang w:eastAsia="zh-CN" w:bidi="hi-IN"/>
        </w:rPr>
        <w:t>;</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отдельные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виды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водного,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воздушного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наземного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транспорта;</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основные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соединения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деталей;</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линии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чертежа: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видимого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невидимого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сгиба,</w:t>
      </w:r>
      <w:r w:rsidRPr="00532094">
        <w:rPr>
          <w:rFonts w:ascii="Times New Roman" w:hAnsi="Times New Roman" w:cs="Times New Roman"/>
          <w:color w:val="00000A"/>
          <w:kern w:val="1"/>
          <w:sz w:val="28"/>
          <w:szCs w:val="28"/>
          <w:lang w:eastAsia="zh-CN" w:bidi="hi-IN"/>
        </w:rPr>
        <w:t xml:space="preserve"> центровая </w:t>
      </w:r>
      <w:r w:rsidRPr="00532094">
        <w:rPr>
          <w:rFonts w:ascii="Times New Roman" w:eastAsia="Droid Sans Fallback" w:hAnsi="Times New Roman" w:cs="Times New Roman"/>
          <w:color w:val="00000A"/>
          <w:kern w:val="1"/>
          <w:sz w:val="28"/>
          <w:szCs w:val="28"/>
          <w:lang w:eastAsia="zh-CN" w:bidi="hi-IN"/>
        </w:rPr>
        <w:t>линия,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сплошная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линия;</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основные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термины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условные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обозначения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конструировании;</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основные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понятия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симметрии;</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сюжетно</w:t>
      </w:r>
      <w:r w:rsidRPr="00532094">
        <w:rPr>
          <w:rFonts w:ascii="Times New Roman" w:hAnsi="Times New Roman" w:cs="Times New Roman"/>
          <w:color w:val="00000A"/>
          <w:kern w:val="1"/>
          <w:sz w:val="28"/>
          <w:szCs w:val="28"/>
          <w:lang w:eastAsia="zh-CN" w:bidi="hi-IN"/>
        </w:rPr>
        <w:t xml:space="preserve"> – </w:t>
      </w:r>
      <w:r w:rsidRPr="00532094">
        <w:rPr>
          <w:rFonts w:ascii="Times New Roman" w:eastAsia="Droid Sans Fallback" w:hAnsi="Times New Roman" w:cs="Times New Roman"/>
          <w:color w:val="00000A"/>
          <w:kern w:val="1"/>
          <w:sz w:val="28"/>
          <w:szCs w:val="28"/>
          <w:lang w:eastAsia="zh-CN" w:bidi="hi-IN"/>
        </w:rPr>
        <w:t>тематическую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изготовления;</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понятие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силуэте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объекта.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Умеют:</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соблюдать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культуру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труда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безопасности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инструментами;</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складывать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оригами;</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правильно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применять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термины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работе;</w:t>
      </w:r>
      <w:r w:rsidRPr="00532094">
        <w:rPr>
          <w:rFonts w:ascii="Times New Roman" w:hAnsi="Times New Roman" w:cs="Times New Roman"/>
          <w:color w:val="00000A"/>
          <w:kern w:val="1"/>
          <w:sz w:val="28"/>
          <w:szCs w:val="28"/>
          <w:lang w:eastAsia="zh-CN" w:bidi="hi-IN"/>
        </w:rPr>
        <w:t xml:space="preserve"> </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использовать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правила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приёмы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рациональной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разметки;</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выполнять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комбинированные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материалов;</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самостоятельно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подбирать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фон,</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сюжет,</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выбирать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осуществлять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наиболее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подходящие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приёмы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практической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внимательно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рассматривать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анализировать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объекты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живой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природы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видами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транспорта;</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слушать ответы сверстников.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widowControl/>
        <w:autoSpaceDE/>
        <w:autoSpaceDN/>
        <w:adjustRightInd/>
        <w:jc w:val="center"/>
        <w:rPr>
          <w:rFonts w:ascii="Times New Roman" w:eastAsia="Droid Sans Fallback" w:hAnsi="Times New Roman" w:cs="Times New Roman"/>
          <w:color w:val="000000"/>
          <w:kern w:val="1"/>
          <w:sz w:val="28"/>
          <w:szCs w:val="28"/>
        </w:rPr>
      </w:pPr>
      <w:r w:rsidRPr="00532094">
        <w:rPr>
          <w:rFonts w:ascii="Times New Roman" w:hAnsi="Times New Roman" w:cs="Times New Roman"/>
          <w:b/>
          <w:sz w:val="28"/>
          <w:szCs w:val="28"/>
        </w:rPr>
        <w:t xml:space="preserve"> </w:t>
      </w: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DE14A4" w:rsidRDefault="00DE14A4" w:rsidP="00532094">
      <w:pPr>
        <w:widowControl/>
        <w:autoSpaceDE/>
        <w:autoSpaceDN/>
        <w:adjustRightInd/>
        <w:ind w:firstLine="709"/>
        <w:jc w:val="center"/>
        <w:rPr>
          <w:rFonts w:ascii="Times New Roman" w:hAnsi="Times New Roman" w:cs="Times New Roman"/>
          <w:b/>
          <w:sz w:val="28"/>
          <w:szCs w:val="28"/>
        </w:rPr>
      </w:pPr>
    </w:p>
    <w:p w:rsidR="00532094" w:rsidRPr="00532094" w:rsidRDefault="00532094" w:rsidP="00532094">
      <w:pPr>
        <w:widowControl/>
        <w:autoSpaceDE/>
        <w:autoSpaceDN/>
        <w:adjustRightInd/>
        <w:ind w:firstLine="709"/>
        <w:jc w:val="center"/>
        <w:rPr>
          <w:rFonts w:ascii="Times New Roman" w:hAnsi="Times New Roman" w:cs="Times New Roman"/>
          <w:b/>
          <w:color w:val="000000"/>
          <w:sz w:val="28"/>
          <w:szCs w:val="28"/>
        </w:rPr>
      </w:pPr>
      <w:r w:rsidRPr="00532094">
        <w:rPr>
          <w:rFonts w:ascii="Times New Roman" w:hAnsi="Times New Roman" w:cs="Times New Roman"/>
          <w:b/>
          <w:sz w:val="28"/>
          <w:szCs w:val="28"/>
        </w:rPr>
        <w:lastRenderedPageBreak/>
        <w:t xml:space="preserve">1.2.1 Содержание программы </w:t>
      </w:r>
      <w:r w:rsidRPr="00532094">
        <w:rPr>
          <w:rFonts w:ascii="Times New Roman" w:hAnsi="Times New Roman" w:cs="Times New Roman"/>
          <w:b/>
          <w:color w:val="000000"/>
          <w:sz w:val="28"/>
          <w:szCs w:val="28"/>
        </w:rPr>
        <w:t>«</w:t>
      </w:r>
      <w:r w:rsidRPr="00532094">
        <w:rPr>
          <w:rFonts w:ascii="Times New Roman" w:hAnsi="Times New Roman" w:cs="Times New Roman"/>
          <w:b/>
          <w:sz w:val="28"/>
          <w:szCs w:val="28"/>
        </w:rPr>
        <w:t>Юные мастера</w:t>
      </w:r>
      <w:r w:rsidRPr="00532094">
        <w:rPr>
          <w:rFonts w:ascii="Times New Roman" w:hAnsi="Times New Roman" w:cs="Times New Roman"/>
          <w:b/>
          <w:color w:val="000000"/>
          <w:sz w:val="28"/>
          <w:szCs w:val="28"/>
        </w:rPr>
        <w:t>»</w:t>
      </w:r>
    </w:p>
    <w:p w:rsidR="00532094" w:rsidRPr="00532094" w:rsidRDefault="00532094" w:rsidP="00532094">
      <w:pPr>
        <w:widowControl/>
        <w:autoSpaceDE/>
        <w:autoSpaceDN/>
        <w:adjustRightInd/>
        <w:jc w:val="center"/>
        <w:rPr>
          <w:rFonts w:ascii="Times New Roman" w:eastAsiaTheme="minorHAnsi" w:hAnsi="Times New Roman" w:cs="Times New Roman"/>
          <w:b/>
          <w:color w:val="000000"/>
          <w:sz w:val="28"/>
          <w:szCs w:val="28"/>
          <w:lang w:eastAsia="en-US"/>
        </w:rPr>
      </w:pPr>
      <w:r w:rsidRPr="00532094">
        <w:rPr>
          <w:rFonts w:ascii="Times New Roman" w:eastAsiaTheme="minorHAnsi" w:hAnsi="Times New Roman" w:cs="Times New Roman"/>
          <w:b/>
          <w:color w:val="000000"/>
          <w:sz w:val="28"/>
          <w:szCs w:val="28"/>
          <w:lang w:eastAsia="en-US"/>
        </w:rPr>
        <w:t xml:space="preserve">  (2 </w:t>
      </w:r>
      <w:r w:rsidRPr="00532094">
        <w:rPr>
          <w:rFonts w:ascii="Times New Roman" w:hAnsi="Times New Roman" w:cs="Times New Roman"/>
          <w:b/>
          <w:color w:val="000000"/>
          <w:sz w:val="28"/>
          <w:szCs w:val="28"/>
        </w:rPr>
        <w:t>модуль</w:t>
      </w:r>
      <w:r w:rsidRPr="00532094">
        <w:rPr>
          <w:rFonts w:ascii="Times New Roman" w:eastAsiaTheme="minorHAnsi" w:hAnsi="Times New Roman" w:cs="Times New Roman"/>
          <w:b/>
          <w:color w:val="000000"/>
          <w:sz w:val="28"/>
          <w:szCs w:val="28"/>
          <w:lang w:eastAsia="en-US"/>
        </w:rPr>
        <w:t>)</w:t>
      </w:r>
    </w:p>
    <w:p w:rsidR="00532094" w:rsidRPr="00532094" w:rsidRDefault="00532094" w:rsidP="00532094">
      <w:pPr>
        <w:widowControl/>
        <w:autoSpaceDE/>
        <w:autoSpaceDN/>
        <w:adjustRightInd/>
        <w:jc w:val="center"/>
        <w:rPr>
          <w:rFonts w:ascii="Times New Roman" w:hAnsi="Times New Roman" w:cs="Times New Roman"/>
          <w:sz w:val="28"/>
          <w:szCs w:val="28"/>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ab/>
        <w:t>Второй модуль программы «Юные мастера»</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hAnsi="Times New Roman" w:cs="Times New Roman"/>
          <w:b/>
          <w:bCs/>
          <w:color w:val="000000"/>
          <w:kern w:val="1"/>
          <w:sz w:val="28"/>
          <w:szCs w:val="28"/>
          <w:lang w:eastAsia="zh-CN" w:bidi="hi-IN"/>
        </w:rPr>
        <w:t xml:space="preserve">(стартовый </w:t>
      </w:r>
      <w:r w:rsidRPr="00532094">
        <w:rPr>
          <w:rFonts w:ascii="Times New Roman" w:eastAsia="Droid Sans Fallback" w:hAnsi="Times New Roman" w:cs="Times New Roman"/>
          <w:b/>
          <w:bCs/>
          <w:color w:val="000000"/>
          <w:kern w:val="1"/>
          <w:sz w:val="28"/>
          <w:szCs w:val="28"/>
          <w:lang w:eastAsia="zh-CN" w:bidi="hi-IN"/>
        </w:rPr>
        <w:t>уровень</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данный</w:t>
      </w:r>
      <w:r w:rsidRPr="00532094">
        <w:rPr>
          <w:rFonts w:ascii="Times New Roman" w:hAnsi="Times New Roman" w:cs="Times New Roman"/>
          <w:color w:val="000000"/>
          <w:kern w:val="1"/>
          <w:sz w:val="28"/>
          <w:szCs w:val="28"/>
          <w:lang w:eastAsia="zh-CN" w:bidi="hi-IN"/>
        </w:rPr>
        <w:t xml:space="preserve"> этап н</w:t>
      </w:r>
      <w:r w:rsidRPr="00532094">
        <w:rPr>
          <w:rFonts w:ascii="Times New Roman" w:eastAsia="Droid Sans Fallback" w:hAnsi="Times New Roman" w:cs="Times New Roman"/>
          <w:color w:val="000000"/>
          <w:kern w:val="1"/>
          <w:sz w:val="28"/>
          <w:szCs w:val="28"/>
          <w:lang w:eastAsia="zh-CN" w:bidi="hi-IN"/>
        </w:rPr>
        <w:t>ацелен</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овладение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основ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знаний,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носит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репродуктивно-творческий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характер</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деятельности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элементами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творчества.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окончании</w:t>
      </w:r>
      <w:r w:rsidRPr="00532094">
        <w:rPr>
          <w:rFonts w:ascii="Times New Roman" w:hAnsi="Times New Roman" w:cs="Times New Roman"/>
          <w:color w:val="000000"/>
          <w:kern w:val="1"/>
          <w:sz w:val="28"/>
          <w:szCs w:val="28"/>
          <w:lang w:eastAsia="zh-CN" w:bidi="hi-IN"/>
        </w:rPr>
        <w:t xml:space="preserve"> этапа</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учащиеся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делают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«первые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шаги»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самореализации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самостоятельности,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пытаются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выразить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представить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творческий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замысел.</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У</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них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воспитывается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чувство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коллективизма,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толерантности.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Они имеют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творческие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достижения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уровне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коллектива.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DE14A4" w:rsidRDefault="00DE14A4" w:rsidP="00532094">
      <w:pPr>
        <w:widowControl/>
        <w:autoSpaceDE/>
        <w:autoSpaceDN/>
        <w:adjustRightInd/>
        <w:jc w:val="center"/>
        <w:rPr>
          <w:rFonts w:ascii="Times New Roman" w:hAnsi="Times New Roman" w:cs="Times New Roman"/>
          <w:b/>
          <w:color w:val="000000"/>
          <w:sz w:val="28"/>
          <w:szCs w:val="28"/>
        </w:rPr>
      </w:pPr>
    </w:p>
    <w:p w:rsidR="00532094" w:rsidRPr="00532094" w:rsidRDefault="00532094" w:rsidP="00532094">
      <w:pPr>
        <w:widowControl/>
        <w:autoSpaceDE/>
        <w:autoSpaceDN/>
        <w:adjustRightInd/>
        <w:jc w:val="center"/>
        <w:rPr>
          <w:rFonts w:ascii="Times New Roman" w:hAnsi="Times New Roman" w:cs="Times New Roman"/>
          <w:sz w:val="28"/>
          <w:szCs w:val="28"/>
        </w:rPr>
      </w:pPr>
      <w:r w:rsidRPr="00532094">
        <w:rPr>
          <w:rFonts w:ascii="Times New Roman" w:hAnsi="Times New Roman" w:cs="Times New Roman"/>
          <w:b/>
          <w:color w:val="000000"/>
          <w:sz w:val="28"/>
          <w:szCs w:val="28"/>
        </w:rPr>
        <w:t>Учебный план</w:t>
      </w:r>
      <w:r w:rsidRPr="00532094">
        <w:rPr>
          <w:rFonts w:ascii="Times New Roman" w:hAnsi="Times New Roman" w:cs="Times New Roman"/>
          <w:sz w:val="28"/>
          <w:szCs w:val="28"/>
        </w:rPr>
        <w:t xml:space="preserve"> </w:t>
      </w:r>
    </w:p>
    <w:p w:rsidR="00532094" w:rsidRPr="00532094" w:rsidRDefault="00532094" w:rsidP="00532094">
      <w:pPr>
        <w:widowControl/>
        <w:autoSpaceDE/>
        <w:autoSpaceDN/>
        <w:adjustRightInd/>
        <w:jc w:val="center"/>
        <w:rPr>
          <w:rFonts w:ascii="Times New Roman" w:hAnsi="Times New Roman" w:cs="Times New Roman"/>
          <w:sz w:val="28"/>
          <w:szCs w:val="28"/>
        </w:rPr>
      </w:pPr>
      <w:r w:rsidRPr="00532094">
        <w:rPr>
          <w:rFonts w:ascii="Times New Roman" w:hAnsi="Times New Roman" w:cs="Times New Roman"/>
          <w:b/>
          <w:color w:val="000000"/>
          <w:sz w:val="28"/>
          <w:szCs w:val="28"/>
        </w:rPr>
        <w:t xml:space="preserve">2 модуль </w:t>
      </w:r>
    </w:p>
    <w:p w:rsidR="00532094" w:rsidRPr="00532094" w:rsidRDefault="00532094" w:rsidP="00532094">
      <w:pPr>
        <w:widowControl/>
        <w:tabs>
          <w:tab w:val="left" w:pos="708"/>
        </w:tabs>
        <w:suppressAutoHyphens/>
        <w:autoSpaceDE/>
        <w:autoSpaceDN/>
        <w:adjustRightInd/>
        <w:contextualSpacing/>
        <w:rPr>
          <w:rFonts w:ascii="Times New Roman" w:eastAsia="Droid Sans Fallback" w:hAnsi="Times New Roman" w:cs="Times New Roman"/>
          <w:color w:val="00000A"/>
          <w:kern w:val="1"/>
          <w:sz w:val="28"/>
          <w:szCs w:val="28"/>
          <w:lang w:eastAsia="zh-CN" w:bidi="hi-IN"/>
        </w:rPr>
      </w:pPr>
    </w:p>
    <w:tbl>
      <w:tblPr>
        <w:tblStyle w:val="11"/>
        <w:tblW w:w="15304" w:type="dxa"/>
        <w:tblLayout w:type="fixed"/>
        <w:tblLook w:val="04A0" w:firstRow="1" w:lastRow="0" w:firstColumn="1" w:lastColumn="0" w:noHBand="0" w:noVBand="1"/>
      </w:tblPr>
      <w:tblGrid>
        <w:gridCol w:w="525"/>
        <w:gridCol w:w="4148"/>
        <w:gridCol w:w="851"/>
        <w:gridCol w:w="992"/>
        <w:gridCol w:w="1134"/>
        <w:gridCol w:w="1417"/>
        <w:gridCol w:w="2835"/>
        <w:gridCol w:w="3402"/>
      </w:tblGrid>
      <w:tr w:rsidR="00532094" w:rsidRPr="00532094" w:rsidTr="00DE14A4">
        <w:tc>
          <w:tcPr>
            <w:tcW w:w="525"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 п/п</w:t>
            </w:r>
          </w:p>
        </w:tc>
        <w:tc>
          <w:tcPr>
            <w:tcW w:w="4148"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Название темы</w:t>
            </w:r>
          </w:p>
        </w:tc>
        <w:tc>
          <w:tcPr>
            <w:tcW w:w="4394" w:type="dxa"/>
            <w:gridSpan w:val="4"/>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Количество часов</w:t>
            </w:r>
          </w:p>
        </w:tc>
        <w:tc>
          <w:tcPr>
            <w:tcW w:w="2835"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Формы организации занятий</w:t>
            </w:r>
          </w:p>
        </w:tc>
        <w:tc>
          <w:tcPr>
            <w:tcW w:w="3402" w:type="dxa"/>
            <w:vMerge w:val="restart"/>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Формы аттестации/ контроля</w:t>
            </w:r>
          </w:p>
        </w:tc>
      </w:tr>
      <w:tr w:rsidR="00532094" w:rsidRPr="00532094" w:rsidTr="00DE14A4">
        <w:tc>
          <w:tcPr>
            <w:tcW w:w="525"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c>
          <w:tcPr>
            <w:tcW w:w="4148"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c>
          <w:tcPr>
            <w:tcW w:w="851" w:type="dxa"/>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всего</w:t>
            </w:r>
          </w:p>
        </w:tc>
        <w:tc>
          <w:tcPr>
            <w:tcW w:w="992" w:type="dxa"/>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теория</w:t>
            </w:r>
          </w:p>
        </w:tc>
        <w:tc>
          <w:tcPr>
            <w:tcW w:w="1134" w:type="dxa"/>
          </w:tcPr>
          <w:p w:rsidR="00532094" w:rsidRPr="00532094" w:rsidRDefault="00532094" w:rsidP="00532094">
            <w:pPr>
              <w:autoSpaceDE/>
              <w:autoSpaceDN/>
              <w:adjustRightInd/>
              <w:jc w:val="center"/>
              <w:rPr>
                <w:rFonts w:ascii="Times New Roman" w:eastAsiaTheme="minorHAnsi" w:hAnsi="Times New Roman" w:cs="Times New Roman"/>
                <w:b/>
              </w:rPr>
            </w:pPr>
          </w:p>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практика</w:t>
            </w:r>
          </w:p>
        </w:tc>
        <w:tc>
          <w:tcPr>
            <w:tcW w:w="1417" w:type="dxa"/>
          </w:tcPr>
          <w:p w:rsidR="00532094" w:rsidRPr="00532094" w:rsidRDefault="00532094" w:rsidP="00532094">
            <w:pPr>
              <w:autoSpaceDE/>
              <w:autoSpaceDN/>
              <w:adjustRightInd/>
              <w:jc w:val="center"/>
              <w:rPr>
                <w:rFonts w:ascii="Times New Roman" w:eastAsiaTheme="minorHAnsi" w:hAnsi="Times New Roman" w:cs="Times New Roman"/>
                <w:b/>
              </w:rPr>
            </w:pPr>
            <w:r w:rsidRPr="00532094">
              <w:rPr>
                <w:rFonts w:ascii="Times New Roman" w:eastAsiaTheme="minorHAnsi" w:hAnsi="Times New Roman" w:cs="Times New Roman"/>
                <w:b/>
              </w:rPr>
              <w:t xml:space="preserve">Индивид. занятия и </w:t>
            </w:r>
            <w:proofErr w:type="spellStart"/>
            <w:r w:rsidRPr="00532094">
              <w:rPr>
                <w:rFonts w:ascii="Times New Roman" w:eastAsiaTheme="minorHAnsi" w:hAnsi="Times New Roman" w:cs="Times New Roman"/>
                <w:b/>
              </w:rPr>
              <w:t>консульт</w:t>
            </w:r>
            <w:proofErr w:type="spellEnd"/>
          </w:p>
        </w:tc>
        <w:tc>
          <w:tcPr>
            <w:tcW w:w="2835"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c>
          <w:tcPr>
            <w:tcW w:w="3402" w:type="dxa"/>
            <w:vMerge/>
          </w:tcPr>
          <w:p w:rsidR="00532094" w:rsidRPr="00532094" w:rsidRDefault="00532094" w:rsidP="00532094">
            <w:pPr>
              <w:autoSpaceDE/>
              <w:autoSpaceDN/>
              <w:adjustRightInd/>
              <w:jc w:val="center"/>
              <w:rPr>
                <w:rFonts w:ascii="Times New Roman" w:eastAsiaTheme="minorHAnsi" w:hAnsi="Times New Roman" w:cs="Times New Roman"/>
                <w:b/>
              </w:rPr>
            </w:pPr>
          </w:p>
        </w:tc>
      </w:tr>
      <w:tr w:rsidR="00532094" w:rsidRPr="00532094" w:rsidTr="00DE14A4">
        <w:tc>
          <w:tcPr>
            <w:tcW w:w="52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1</w:t>
            </w:r>
          </w:p>
        </w:tc>
        <w:tc>
          <w:tcPr>
            <w:tcW w:w="4148"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color w:val="00000A"/>
                <w:kern w:val="1"/>
                <w:lang w:eastAsia="zh-CN" w:bidi="hi-IN"/>
              </w:rPr>
              <w:t>Конструирование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простейших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моделей</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макетов,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игрушек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из</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плоских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деталей</w:t>
            </w:r>
          </w:p>
        </w:tc>
        <w:tc>
          <w:tcPr>
            <w:tcW w:w="85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4</w:t>
            </w:r>
          </w:p>
        </w:tc>
        <w:tc>
          <w:tcPr>
            <w:tcW w:w="992"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4</w:t>
            </w:r>
          </w:p>
        </w:tc>
        <w:tc>
          <w:tcPr>
            <w:tcW w:w="1417" w:type="dxa"/>
          </w:tcPr>
          <w:p w:rsidR="00532094" w:rsidRPr="00532094" w:rsidRDefault="00532094" w:rsidP="00532094">
            <w:pPr>
              <w:autoSpaceDE/>
              <w:autoSpaceDN/>
              <w:adjustRightInd/>
              <w:rPr>
                <w:rFonts w:ascii="Times New Roman" w:eastAsiaTheme="minorHAnsi" w:hAnsi="Times New Roman" w:cs="Times New Roman"/>
              </w:rPr>
            </w:pPr>
          </w:p>
        </w:tc>
        <w:tc>
          <w:tcPr>
            <w:tcW w:w="283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tc>
        <w:tc>
          <w:tcPr>
            <w:tcW w:w="3402"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-выставка работ: «В небесах, на земле и на море»;</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hAnsi="Times New Roman" w:cs="Times New Roman"/>
              </w:rPr>
              <w:t>- т</w:t>
            </w:r>
            <w:r w:rsidRPr="00532094">
              <w:rPr>
                <w:rFonts w:ascii="Times New Roman" w:eastAsiaTheme="minorHAnsi" w:hAnsi="Times New Roman" w:cs="Times New Roman"/>
              </w:rPr>
              <w:t>ест: «Геометрические фигуры»</w:t>
            </w:r>
          </w:p>
        </w:tc>
      </w:tr>
      <w:tr w:rsidR="00532094" w:rsidRPr="00532094" w:rsidTr="00DE14A4">
        <w:tc>
          <w:tcPr>
            <w:tcW w:w="525"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2</w:t>
            </w:r>
          </w:p>
        </w:tc>
        <w:tc>
          <w:tcPr>
            <w:tcW w:w="4148"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Изготовление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объемных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игрушек,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макетов,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моделей</w:t>
            </w:r>
          </w:p>
        </w:tc>
        <w:tc>
          <w:tcPr>
            <w:tcW w:w="851"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20</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w:t>
            </w:r>
          </w:p>
        </w:tc>
        <w:tc>
          <w:tcPr>
            <w:tcW w:w="1134"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19</w:t>
            </w:r>
          </w:p>
        </w:tc>
        <w:tc>
          <w:tcPr>
            <w:tcW w:w="1417" w:type="dxa"/>
          </w:tcPr>
          <w:p w:rsidR="00532094" w:rsidRPr="00532094" w:rsidRDefault="00532094" w:rsidP="00532094">
            <w:pPr>
              <w:autoSpaceDE/>
              <w:autoSpaceDN/>
              <w:adjustRightInd/>
              <w:rPr>
                <w:rFonts w:ascii="Times New Roman" w:eastAsiaTheme="minorHAnsi" w:hAnsi="Times New Roman" w:cs="Times New Roman"/>
              </w:rPr>
            </w:pPr>
          </w:p>
        </w:tc>
        <w:tc>
          <w:tcPr>
            <w:tcW w:w="283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презентация;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игра </w:t>
            </w:r>
          </w:p>
        </w:tc>
        <w:tc>
          <w:tcPr>
            <w:tcW w:w="3402"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-выставка работ: «От идеи до модели»;</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викторина: «Геометрические тела»</w:t>
            </w:r>
          </w:p>
        </w:tc>
      </w:tr>
      <w:tr w:rsidR="00532094" w:rsidRPr="00532094" w:rsidTr="00DE14A4">
        <w:tc>
          <w:tcPr>
            <w:tcW w:w="525"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3</w:t>
            </w:r>
          </w:p>
        </w:tc>
        <w:tc>
          <w:tcPr>
            <w:tcW w:w="4148"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Элементы</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художественного</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конструирования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«Мастерская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слобода»</w:t>
            </w:r>
          </w:p>
        </w:tc>
        <w:tc>
          <w:tcPr>
            <w:tcW w:w="851"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36</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5</w:t>
            </w:r>
          </w:p>
        </w:tc>
        <w:tc>
          <w:tcPr>
            <w:tcW w:w="1134"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31</w:t>
            </w:r>
          </w:p>
        </w:tc>
        <w:tc>
          <w:tcPr>
            <w:tcW w:w="1417" w:type="dxa"/>
          </w:tcPr>
          <w:p w:rsidR="00532094" w:rsidRPr="00532094" w:rsidRDefault="00532094" w:rsidP="00532094">
            <w:pPr>
              <w:autoSpaceDE/>
              <w:autoSpaceDN/>
              <w:adjustRightInd/>
              <w:rPr>
                <w:rFonts w:ascii="Times New Roman" w:eastAsiaTheme="minorHAnsi" w:hAnsi="Times New Roman" w:cs="Times New Roman"/>
              </w:rPr>
            </w:pPr>
          </w:p>
        </w:tc>
        <w:tc>
          <w:tcPr>
            <w:tcW w:w="283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видео экскурсия;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 – путешествие;</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 занятие-фантазия;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Droid Sans Fallback" w:hAnsi="Times New Roman" w:cs="Times New Roman"/>
                <w:kern w:val="1"/>
                <w:lang w:eastAsia="zh-CN" w:bidi="hi-IN"/>
              </w:rPr>
              <w:t>- и</w:t>
            </w:r>
            <w:r w:rsidRPr="00532094">
              <w:rPr>
                <w:rFonts w:ascii="Times New Roman" w:hAnsi="Times New Roman" w:cs="Times New Roman"/>
                <w:kern w:val="1"/>
                <w:lang w:eastAsia="zh-CN" w:bidi="hi-IN"/>
              </w:rPr>
              <w:t xml:space="preserve">нтернет </w:t>
            </w:r>
            <w:r w:rsidRPr="00532094">
              <w:rPr>
                <w:rFonts w:ascii="Times New Roman" w:eastAsia="Droid Sans Fallback" w:hAnsi="Times New Roman" w:cs="FreeSans"/>
                <w:kern w:val="1"/>
                <w:lang w:eastAsia="zh-CN" w:bidi="hi-IN"/>
              </w:rPr>
              <w:t>занятие</w:t>
            </w:r>
          </w:p>
        </w:tc>
        <w:tc>
          <w:tcPr>
            <w:tcW w:w="3402" w:type="dxa"/>
          </w:tcPr>
          <w:p w:rsidR="00532094" w:rsidRPr="00532094" w:rsidRDefault="00532094" w:rsidP="00532094">
            <w:pPr>
              <w:tabs>
                <w:tab w:val="left" w:pos="708"/>
              </w:tabs>
              <w:suppressAutoHyphens/>
              <w:autoSpaceDE/>
              <w:autoSpaceDN/>
              <w:adjustRightInd/>
              <w:rPr>
                <w:rFonts w:ascii="Times New Roman" w:hAnsi="Times New Roman" w:cs="Times New Roman"/>
              </w:rPr>
            </w:pPr>
            <w:r w:rsidRPr="00532094">
              <w:rPr>
                <w:rFonts w:ascii="Times New Roman" w:hAnsi="Times New Roman" w:cs="Times New Roman"/>
              </w:rPr>
              <w:t>-выставка работ: «Наши руки не знают скуки»;</w:t>
            </w:r>
          </w:p>
          <w:p w:rsidR="00532094" w:rsidRPr="00532094" w:rsidRDefault="00532094" w:rsidP="00532094">
            <w:pPr>
              <w:tabs>
                <w:tab w:val="left" w:pos="708"/>
              </w:tabs>
              <w:suppressAutoHyphens/>
              <w:autoSpaceDE/>
              <w:autoSpaceDN/>
              <w:adjustRightInd/>
              <w:rPr>
                <w:rFonts w:ascii="Times New Roman" w:hAnsi="Times New Roman" w:cs="Times New Roman"/>
              </w:rPr>
            </w:pPr>
            <w:r w:rsidRPr="00532094">
              <w:rPr>
                <w:rFonts w:ascii="Times New Roman" w:hAnsi="Times New Roman" w:cs="Times New Roman"/>
              </w:rPr>
              <w:t>- тест: «Орнамент»</w:t>
            </w:r>
          </w:p>
        </w:tc>
      </w:tr>
      <w:tr w:rsidR="00532094" w:rsidRPr="00532094" w:rsidTr="00DE14A4">
        <w:tc>
          <w:tcPr>
            <w:tcW w:w="525" w:type="dxa"/>
            <w:tcBorders>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4</w:t>
            </w:r>
          </w:p>
        </w:tc>
        <w:tc>
          <w:tcPr>
            <w:tcW w:w="4148"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Изготовление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открыток,</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подарков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из</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различных</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материалов.</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Творческая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мастерская</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«Необыкновенное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чудо»</w:t>
            </w:r>
          </w:p>
        </w:tc>
        <w:tc>
          <w:tcPr>
            <w:tcW w:w="851"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14</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w:t>
            </w:r>
          </w:p>
        </w:tc>
        <w:tc>
          <w:tcPr>
            <w:tcW w:w="1134"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p>
          <w:p w:rsidR="00532094" w:rsidRPr="00532094" w:rsidRDefault="00532094" w:rsidP="00532094">
            <w:pPr>
              <w:tabs>
                <w:tab w:val="left" w:pos="708"/>
              </w:tabs>
              <w:suppressAutoHyphens/>
              <w:autoSpaceDE/>
              <w:autoSpaceDN/>
              <w:adjustRightInd/>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14</w:t>
            </w:r>
          </w:p>
        </w:tc>
        <w:tc>
          <w:tcPr>
            <w:tcW w:w="1417" w:type="dxa"/>
          </w:tcPr>
          <w:p w:rsidR="00532094" w:rsidRPr="00532094" w:rsidRDefault="00532094" w:rsidP="00532094">
            <w:pPr>
              <w:autoSpaceDE/>
              <w:autoSpaceDN/>
              <w:adjustRightInd/>
              <w:rPr>
                <w:rFonts w:ascii="Times New Roman" w:eastAsiaTheme="minorHAnsi" w:hAnsi="Times New Roman" w:cs="Times New Roman"/>
              </w:rPr>
            </w:pPr>
          </w:p>
        </w:tc>
        <w:tc>
          <w:tcPr>
            <w:tcW w:w="283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практическая работа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tc>
        <w:tc>
          <w:tcPr>
            <w:tcW w:w="3402"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-выставка работ: «Праздник каждый день»</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
          <w:p w:rsidR="00532094" w:rsidRPr="00532094" w:rsidRDefault="00532094" w:rsidP="00532094">
            <w:pPr>
              <w:autoSpaceDE/>
              <w:autoSpaceDN/>
              <w:adjustRightInd/>
              <w:rPr>
                <w:rFonts w:ascii="Times New Roman" w:hAnsi="Times New Roman" w:cs="Times New Roman"/>
              </w:rPr>
            </w:pPr>
            <w:r w:rsidRPr="00532094">
              <w:rPr>
                <w:rFonts w:ascii="Times New Roman" w:eastAsiaTheme="minorHAnsi" w:hAnsi="Times New Roman" w:cs="Times New Roman"/>
              </w:rPr>
              <w:t xml:space="preserve"> </w:t>
            </w:r>
          </w:p>
        </w:tc>
      </w:tr>
      <w:tr w:rsidR="00532094" w:rsidRPr="00532094" w:rsidTr="00DE14A4">
        <w:tc>
          <w:tcPr>
            <w:tcW w:w="52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lang w:eastAsia="zh-CN" w:bidi="hi-IN"/>
              </w:rPr>
            </w:pPr>
            <w:r w:rsidRPr="00532094">
              <w:rPr>
                <w:rFonts w:ascii="Times New Roman" w:eastAsia="Droid Sans Fallback" w:hAnsi="Times New Roman" w:cs="Times New Roman"/>
                <w:kern w:val="1"/>
                <w:lang w:eastAsia="zh-CN" w:bidi="hi-IN"/>
              </w:rPr>
              <w:t>5</w:t>
            </w:r>
          </w:p>
        </w:tc>
        <w:tc>
          <w:tcPr>
            <w:tcW w:w="4148"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both"/>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Итоговое</w:t>
            </w:r>
            <w:r w:rsidRPr="00532094">
              <w:rPr>
                <w:rFonts w:ascii="Times New Roman" w:hAnsi="Times New Roman" w:cs="Times New Roman"/>
                <w:color w:val="00000A"/>
                <w:kern w:val="1"/>
                <w:lang w:eastAsia="zh-CN" w:bidi="hi-IN"/>
              </w:rPr>
              <w:t xml:space="preserve"> </w:t>
            </w:r>
            <w:r w:rsidRPr="00532094">
              <w:rPr>
                <w:rFonts w:ascii="Times New Roman" w:eastAsia="Droid Sans Fallback" w:hAnsi="Times New Roman" w:cs="Times New Roman"/>
                <w:color w:val="00000A"/>
                <w:kern w:val="1"/>
                <w:lang w:eastAsia="zh-CN" w:bidi="hi-IN"/>
              </w:rPr>
              <w:t>занятие.</w:t>
            </w:r>
            <w:r w:rsidRPr="00532094">
              <w:rPr>
                <w:rFonts w:ascii="Times New Roman" w:hAnsi="Times New Roman" w:cs="Times New Roman"/>
                <w:color w:val="00000A"/>
                <w:kern w:val="1"/>
                <w:lang w:eastAsia="zh-CN" w:bidi="hi-IN"/>
              </w:rPr>
              <w:t xml:space="preserve"> </w:t>
            </w:r>
          </w:p>
        </w:tc>
        <w:tc>
          <w:tcPr>
            <w:tcW w:w="851"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2</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w:t>
            </w:r>
          </w:p>
        </w:tc>
        <w:tc>
          <w:tcPr>
            <w:tcW w:w="1134"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color w:val="00000A"/>
                <w:kern w:val="1"/>
                <w:lang w:eastAsia="zh-CN" w:bidi="hi-IN"/>
              </w:rPr>
            </w:pPr>
            <w:r w:rsidRPr="00532094">
              <w:rPr>
                <w:rFonts w:ascii="Times New Roman" w:eastAsia="Droid Sans Fallback" w:hAnsi="Times New Roman" w:cs="Times New Roman"/>
                <w:color w:val="00000A"/>
                <w:kern w:val="1"/>
                <w:lang w:eastAsia="zh-CN" w:bidi="hi-IN"/>
              </w:rPr>
              <w:t>1</w:t>
            </w:r>
          </w:p>
        </w:tc>
        <w:tc>
          <w:tcPr>
            <w:tcW w:w="1417" w:type="dxa"/>
          </w:tcPr>
          <w:p w:rsidR="00532094" w:rsidRPr="00532094" w:rsidRDefault="00532094" w:rsidP="00532094">
            <w:pPr>
              <w:autoSpaceDE/>
              <w:autoSpaceDN/>
              <w:adjustRightInd/>
              <w:rPr>
                <w:rFonts w:ascii="Times New Roman" w:eastAsiaTheme="minorHAnsi" w:hAnsi="Times New Roman" w:cs="Times New Roman"/>
              </w:rPr>
            </w:pPr>
          </w:p>
        </w:tc>
        <w:tc>
          <w:tcPr>
            <w:tcW w:w="2835"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выставка;</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w:t>
            </w:r>
          </w:p>
        </w:tc>
        <w:tc>
          <w:tcPr>
            <w:tcW w:w="3402"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итоговая выставка совместно с родителями: «Вместе с папой, вместе с мамой»;</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 «Чудеса волшебницы Бумаги».</w:t>
            </w:r>
          </w:p>
        </w:tc>
      </w:tr>
      <w:tr w:rsidR="00532094" w:rsidRPr="00532094" w:rsidTr="00DE14A4">
        <w:tc>
          <w:tcPr>
            <w:tcW w:w="525" w:type="dxa"/>
          </w:tcPr>
          <w:p w:rsidR="00532094" w:rsidRPr="00532094" w:rsidRDefault="00532094" w:rsidP="00532094">
            <w:pPr>
              <w:autoSpaceDE/>
              <w:autoSpaceDN/>
              <w:adjustRightInd/>
              <w:rPr>
                <w:rFonts w:ascii="Times New Roman" w:eastAsiaTheme="minorHAnsi" w:hAnsi="Times New Roman" w:cs="Times New Roman"/>
              </w:rPr>
            </w:pPr>
          </w:p>
        </w:tc>
        <w:tc>
          <w:tcPr>
            <w:tcW w:w="4148"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Итого</w:t>
            </w:r>
          </w:p>
        </w:tc>
        <w:tc>
          <w:tcPr>
            <w:tcW w:w="851"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76</w:t>
            </w:r>
          </w:p>
        </w:tc>
        <w:tc>
          <w:tcPr>
            <w:tcW w:w="992"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 xml:space="preserve"> 7</w:t>
            </w:r>
          </w:p>
        </w:tc>
        <w:tc>
          <w:tcPr>
            <w:tcW w:w="1134" w:type="dxa"/>
            <w:tcBorders>
              <w:top w:val="single" w:sz="4" w:space="0" w:color="000080"/>
              <w:left w:val="single" w:sz="4" w:space="0" w:color="000080"/>
              <w:bottom w:val="single" w:sz="4" w:space="0" w:color="000080"/>
            </w:tcBorders>
            <w:shd w:val="clear" w:color="auto" w:fill="FFFFFF"/>
          </w:tcPr>
          <w:p w:rsidR="00532094" w:rsidRPr="00532094" w:rsidRDefault="00532094" w:rsidP="00532094">
            <w:pPr>
              <w:tabs>
                <w:tab w:val="left" w:pos="708"/>
              </w:tabs>
              <w:suppressAutoHyphens/>
              <w:autoSpaceDE/>
              <w:autoSpaceDN/>
              <w:adjustRightInd/>
              <w:snapToGrid w:val="0"/>
              <w:jc w:val="center"/>
              <w:rPr>
                <w:rFonts w:ascii="Times New Roman" w:eastAsia="Droid Sans Fallback" w:hAnsi="Times New Roman" w:cs="Times New Roman"/>
                <w:b/>
                <w:bCs/>
                <w:color w:val="00000A"/>
                <w:kern w:val="1"/>
                <w:lang w:eastAsia="zh-CN" w:bidi="hi-IN"/>
              </w:rPr>
            </w:pPr>
            <w:r w:rsidRPr="00532094">
              <w:rPr>
                <w:rFonts w:ascii="Times New Roman" w:eastAsia="Droid Sans Fallback" w:hAnsi="Times New Roman" w:cs="Times New Roman"/>
                <w:b/>
                <w:bCs/>
                <w:color w:val="00000A"/>
                <w:kern w:val="1"/>
                <w:lang w:eastAsia="zh-CN" w:bidi="hi-IN"/>
              </w:rPr>
              <w:t>69</w:t>
            </w:r>
          </w:p>
        </w:tc>
        <w:tc>
          <w:tcPr>
            <w:tcW w:w="1417" w:type="dxa"/>
          </w:tcPr>
          <w:p w:rsidR="00532094" w:rsidRPr="00532094" w:rsidRDefault="00532094" w:rsidP="00532094">
            <w:pPr>
              <w:autoSpaceDE/>
              <w:autoSpaceDN/>
              <w:adjustRightInd/>
              <w:rPr>
                <w:rFonts w:ascii="Times New Roman" w:eastAsiaTheme="minorHAnsi" w:hAnsi="Times New Roman" w:cs="Times New Roman"/>
              </w:rPr>
            </w:pPr>
          </w:p>
        </w:tc>
        <w:tc>
          <w:tcPr>
            <w:tcW w:w="2835" w:type="dxa"/>
          </w:tcPr>
          <w:p w:rsidR="00532094" w:rsidRPr="00532094" w:rsidRDefault="00532094" w:rsidP="00532094">
            <w:pPr>
              <w:autoSpaceDE/>
              <w:autoSpaceDN/>
              <w:adjustRightInd/>
              <w:rPr>
                <w:rFonts w:ascii="Times New Roman" w:eastAsiaTheme="minorHAnsi" w:hAnsi="Times New Roman" w:cs="Times New Roman"/>
              </w:rPr>
            </w:pPr>
          </w:p>
        </w:tc>
        <w:tc>
          <w:tcPr>
            <w:tcW w:w="3402" w:type="dxa"/>
          </w:tcPr>
          <w:p w:rsidR="00532094" w:rsidRPr="00532094" w:rsidRDefault="00532094" w:rsidP="00532094">
            <w:pPr>
              <w:autoSpaceDE/>
              <w:autoSpaceDN/>
              <w:adjustRightInd/>
              <w:rPr>
                <w:rFonts w:ascii="Times New Roman" w:eastAsiaTheme="minorHAnsi" w:hAnsi="Times New Roman" w:cs="Times New Roman"/>
              </w:rPr>
            </w:pPr>
          </w:p>
        </w:tc>
      </w:tr>
    </w:tbl>
    <w:p w:rsidR="00532094" w:rsidRPr="00532094" w:rsidRDefault="0053209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autoSpaceDE/>
        <w:autoSpaceDN/>
        <w:adjustRightInd/>
        <w:ind w:firstLine="709"/>
        <w:jc w:val="center"/>
        <w:rPr>
          <w:rFonts w:ascii="Times New Roman" w:hAnsi="Times New Roman" w:cs="Times New Roman"/>
          <w:b/>
          <w:color w:val="000000"/>
          <w:sz w:val="28"/>
          <w:szCs w:val="28"/>
        </w:rPr>
      </w:pPr>
    </w:p>
    <w:p w:rsidR="00532094" w:rsidRPr="00532094" w:rsidRDefault="00532094" w:rsidP="00532094">
      <w:pPr>
        <w:widowControl/>
        <w:autoSpaceDE/>
        <w:autoSpaceDN/>
        <w:adjustRightInd/>
        <w:ind w:firstLine="709"/>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lastRenderedPageBreak/>
        <w:t xml:space="preserve">Содержание </w:t>
      </w:r>
      <w:r w:rsidRPr="00532094">
        <w:rPr>
          <w:rFonts w:ascii="Times New Roman" w:hAnsi="Times New Roman" w:cs="Times New Roman"/>
          <w:b/>
          <w:sz w:val="28"/>
          <w:szCs w:val="28"/>
        </w:rPr>
        <w:t xml:space="preserve">учебного плана </w:t>
      </w:r>
      <w:r w:rsidRPr="00532094">
        <w:rPr>
          <w:rFonts w:ascii="Times New Roman" w:hAnsi="Times New Roman" w:cs="Times New Roman"/>
          <w:b/>
          <w:color w:val="000000"/>
          <w:sz w:val="28"/>
          <w:szCs w:val="28"/>
        </w:rPr>
        <w:t xml:space="preserve"> </w:t>
      </w:r>
    </w:p>
    <w:p w:rsidR="00532094" w:rsidRPr="00532094" w:rsidRDefault="00532094" w:rsidP="00532094">
      <w:pPr>
        <w:widowControl/>
        <w:autoSpaceDE/>
        <w:autoSpaceDN/>
        <w:adjustRightInd/>
        <w:jc w:val="center"/>
        <w:rPr>
          <w:rFonts w:ascii="Times New Roman" w:hAnsi="Times New Roman" w:cs="Times New Roman"/>
          <w:sz w:val="28"/>
          <w:szCs w:val="28"/>
        </w:rPr>
      </w:pPr>
      <w:r w:rsidRPr="00532094">
        <w:rPr>
          <w:rFonts w:ascii="Times New Roman" w:eastAsiaTheme="minorHAnsi" w:hAnsi="Times New Roman" w:cs="Times New Roman"/>
          <w:b/>
          <w:color w:val="000000"/>
          <w:sz w:val="28"/>
          <w:szCs w:val="28"/>
          <w:lang w:eastAsia="en-US"/>
        </w:rPr>
        <w:t xml:space="preserve"> </w:t>
      </w:r>
      <w:r w:rsidRPr="00532094">
        <w:rPr>
          <w:rFonts w:ascii="Times New Roman" w:hAnsi="Times New Roman" w:cs="Times New Roman"/>
          <w:b/>
          <w:color w:val="000000"/>
          <w:sz w:val="28"/>
          <w:szCs w:val="28"/>
        </w:rPr>
        <w:t xml:space="preserve">2 модуль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1. Конструирование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простейших</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моделей,</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макетов,</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игрушек</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из</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плоских</w:t>
      </w:r>
      <w:r w:rsidRPr="00532094">
        <w:rPr>
          <w:rFonts w:ascii="Times New Roman" w:hAnsi="Times New Roman" w:cs="Times New Roman"/>
          <w:b/>
          <w:color w:val="00000A"/>
          <w:kern w:val="1"/>
          <w:sz w:val="28"/>
          <w:szCs w:val="28"/>
          <w:lang w:eastAsia="zh-CN" w:bidi="hi-IN"/>
        </w:rPr>
        <w:t xml:space="preserve"> деталей</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контурных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моделей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шарнирным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соединением.</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«В небесах, на земле и на море»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Тест: «Геометрические фигуры»</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 xml:space="preserve"> </w:t>
      </w:r>
    </w:p>
    <w:p w:rsidR="00532094" w:rsidRPr="00532094" w:rsidRDefault="00532094" w:rsidP="00532094">
      <w:pPr>
        <w:widowControl/>
        <w:suppressAutoHyphens/>
        <w:autoSpaceDE/>
        <w:autoSpaceDN/>
        <w:adjustRightInd/>
        <w:ind w:firstLine="708"/>
        <w:contextualSpacing/>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2. Изготовление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объемных</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игрушек,</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макетов,</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моделей</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Интернет-занятие: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«Веселые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приключения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proofErr w:type="spellStart"/>
      <w:r w:rsidRPr="00532094">
        <w:rPr>
          <w:rFonts w:ascii="Times New Roman" w:eastAsia="Droid Sans Fallback" w:hAnsi="Times New Roman" w:cs="Times New Roman"/>
          <w:color w:val="00000A"/>
          <w:kern w:val="1"/>
          <w:sz w:val="28"/>
          <w:szCs w:val="28"/>
          <w:lang w:eastAsia="zh-CN" w:bidi="hi-IN"/>
        </w:rPr>
        <w:t>Геопланете</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(первоначальные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понятия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простейших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телах).</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Элементы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грань,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ребро,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вершина,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боковая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поверхность.</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Сопоставление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окружающих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предметов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других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объектов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основе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манипулирования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формами.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Элементарное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развертках,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выкройках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простых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Приемы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вычерчивания,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вырезания,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склеивания.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часть</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Совместная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«Путешествие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стране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Транспорта»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(создание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макетов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автомобили,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паровоз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коробок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 и полосок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«От идеи до модели»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Викторина: «Геометрические тела»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3. Элементы</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художественного</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конструирования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Видео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экскурсия: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«Путешествие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музеям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России»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(некоторые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элементы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художественного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конструирования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оформление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примерах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изобразительного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искусства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архитектуры).</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Форма,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цвет,</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пропорциональность</w:t>
      </w:r>
      <w:r w:rsidRPr="00532094">
        <w:rPr>
          <w:rFonts w:ascii="Times New Roman" w:hAnsi="Times New Roman" w:cs="Times New Roman"/>
          <w:color w:val="00000A"/>
          <w:kern w:val="1"/>
          <w:sz w:val="28"/>
          <w:szCs w:val="28"/>
          <w:lang w:eastAsia="zh-CN" w:bidi="hi-IN"/>
        </w:rPr>
        <w:t xml:space="preserve"> – </w:t>
      </w:r>
      <w:r w:rsidRPr="00532094">
        <w:rPr>
          <w:rFonts w:ascii="Times New Roman" w:eastAsia="Droid Sans Fallback" w:hAnsi="Times New Roman" w:cs="Times New Roman"/>
          <w:color w:val="00000A"/>
          <w:kern w:val="1"/>
          <w:sz w:val="28"/>
          <w:szCs w:val="28"/>
          <w:lang w:eastAsia="zh-CN" w:bidi="hi-IN"/>
        </w:rPr>
        <w:t>характерные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показатели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художественного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конструирования.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Округлые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прямолинейные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(симметрия,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цельность).</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Осознанное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восприятие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цвета.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Ознакомительная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игра-путешествие: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«Народные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традиции»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декоративных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украшениях,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композициях).</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Орнамент</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основа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украшения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материалов.</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Орнамент</w:t>
      </w:r>
      <w:r w:rsidRPr="00532094">
        <w:rPr>
          <w:rFonts w:ascii="Times New Roman" w:hAnsi="Times New Roman" w:cs="Times New Roman"/>
          <w:color w:val="00000A"/>
          <w:kern w:val="1"/>
          <w:sz w:val="28"/>
          <w:szCs w:val="28"/>
          <w:lang w:eastAsia="zh-CN" w:bidi="hi-IN"/>
        </w:rPr>
        <w:t xml:space="preserve"> – </w:t>
      </w:r>
      <w:r w:rsidRPr="00532094">
        <w:rPr>
          <w:rFonts w:ascii="Times New Roman" w:eastAsia="Droid Sans Fallback" w:hAnsi="Times New Roman" w:cs="Times New Roman"/>
          <w:color w:val="00000A"/>
          <w:kern w:val="1"/>
          <w:sz w:val="28"/>
          <w:szCs w:val="28"/>
          <w:lang w:eastAsia="zh-CN" w:bidi="hi-IN"/>
        </w:rPr>
        <w:t>узор,</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построенный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ритмичном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чередовании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элементов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симметричном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расположении.</w:t>
      </w:r>
      <w:r w:rsidRPr="00532094">
        <w:rPr>
          <w:rFonts w:ascii="Times New Roman" w:hAnsi="Times New Roman" w:cs="Times New Roman"/>
          <w:color w:val="00000A"/>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kern w:val="1"/>
          <w:sz w:val="28"/>
          <w:szCs w:val="28"/>
          <w:lang w:eastAsia="zh-CN" w:bidi="hi-IN"/>
        </w:rPr>
        <w:t>И</w:t>
      </w:r>
      <w:r w:rsidRPr="00532094">
        <w:rPr>
          <w:rFonts w:ascii="Times New Roman" w:hAnsi="Times New Roman" w:cs="Times New Roman"/>
          <w:kern w:val="1"/>
          <w:sz w:val="28"/>
          <w:szCs w:val="28"/>
          <w:lang w:eastAsia="zh-CN" w:bidi="hi-IN"/>
        </w:rPr>
        <w:t xml:space="preserve">нтернет </w:t>
      </w:r>
      <w:r w:rsidRPr="00532094">
        <w:rPr>
          <w:rFonts w:ascii="Times New Roman" w:eastAsia="Droid Sans Fallback" w:hAnsi="Times New Roman" w:cs="FreeSans"/>
          <w:kern w:val="1"/>
          <w:sz w:val="28"/>
          <w:szCs w:val="28"/>
          <w:lang w:eastAsia="zh-CN" w:bidi="hi-IN"/>
        </w:rPr>
        <w:t>занятие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«Город</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часов».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(Знакомство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механическими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часами история, виды, дизайн часов)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Занятие-фантазия: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«Мозаика»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(создание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образа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задуманного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поиск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его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оригинальной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путем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манипуляции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другими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плоскими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деталями,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вырезанными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цветной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Совместная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«Фантазеры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страны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(поиск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оригинальной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путем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манипуляции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объемными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деталями,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телами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коробочками).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«Мастерская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слобода»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(составление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узоров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элементов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растительного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животного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мира,</w:t>
      </w:r>
      <w:r w:rsidRPr="00532094">
        <w:rPr>
          <w:rFonts w:ascii="Times New Roman" w:eastAsiaTheme="minorHAnsi" w:hAnsi="Times New Roman" w:cs="Times New Roman"/>
          <w:sz w:val="28"/>
          <w:szCs w:val="28"/>
          <w:lang w:eastAsia="en-US"/>
        </w:rPr>
        <w:t xml:space="preserve"> </w:t>
      </w:r>
      <w:r w:rsidRPr="00532094">
        <w:rPr>
          <w:rFonts w:ascii="Times New Roman" w:eastAsia="Droid Sans Fallback" w:hAnsi="Times New Roman" w:cs="Times New Roman"/>
          <w:color w:val="00000A"/>
          <w:kern w:val="1"/>
          <w:sz w:val="28"/>
          <w:szCs w:val="28"/>
          <w:lang w:eastAsia="zh-CN" w:bidi="hi-IN"/>
        </w:rPr>
        <w:t>подготовка работ к итоговой выставке).</w:t>
      </w:r>
    </w:p>
    <w:p w:rsidR="00532094" w:rsidRPr="00532094" w:rsidRDefault="00532094" w:rsidP="00532094">
      <w:pPr>
        <w:suppressAutoHyphens/>
        <w:autoSpaceDE/>
        <w:autoSpaceDN/>
        <w:adjustRightInd/>
        <w:spacing w:line="100" w:lineRule="atLeast"/>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Изготовление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макета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редких</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часов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использованием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природного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материала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Выставка работ: «Наши руки не знают скуки»</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Тест: «Орнамент»</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4. Изготовление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открыток,</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подарков</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из</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различных</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материалов</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Работа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мастерской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«Необыкновенное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чудо»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праздникам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закладок,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открыток,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цветов,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игрушек,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сувениров,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украшений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картона,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природных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использованием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аппликации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праздникам.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Сборка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наборов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заводского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ind w:firstLine="708"/>
        <w:contextualSpacing/>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Тема 5. Итоговое</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занятие</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Теория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Подведение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итогов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Награждение учащихся.</w:t>
      </w:r>
      <w:r w:rsidRPr="00532094">
        <w:rPr>
          <w:rFonts w:ascii="Times New Roman" w:eastAsia="Droid Sans Fallback" w:hAnsi="Times New Roman" w:cs="Times New Roman"/>
          <w:color w:val="00000A"/>
          <w:kern w:val="1"/>
          <w:sz w:val="28"/>
          <w:szCs w:val="28"/>
          <w:lang w:eastAsia="zh-CN" w:bidi="hi-IN"/>
        </w:rPr>
        <w:t xml:space="preserve"> </w:t>
      </w:r>
    </w:p>
    <w:p w:rsidR="00532094" w:rsidRPr="00532094" w:rsidRDefault="00532094" w:rsidP="00532094">
      <w:pPr>
        <w:widowControl/>
        <w:autoSpaceDE/>
        <w:autoSpaceDN/>
        <w:adjustRightInd/>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«Летние фантазии» (советы по изготовлению различных работ летом)</w:t>
      </w:r>
    </w:p>
    <w:p w:rsidR="00532094" w:rsidRPr="00532094" w:rsidRDefault="00532094" w:rsidP="00532094">
      <w:pPr>
        <w:widowControl/>
        <w:autoSpaceDE/>
        <w:autoSpaceDN/>
        <w:adjustRightInd/>
        <w:rPr>
          <w:rFonts w:ascii="Times New Roman" w:eastAsia="Droid Sans Fallback" w:hAnsi="Times New Roman" w:cs="Times New Roman"/>
          <w:color w:val="00000A"/>
          <w:kern w:val="1"/>
          <w:sz w:val="28"/>
          <w:szCs w:val="28"/>
          <w:lang w:eastAsia="zh-CN" w:bidi="hi-IN"/>
        </w:rPr>
      </w:pP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Практическая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работа</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Итоговая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выставка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совместно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родителями: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«Вместе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папой,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вместе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мамой».</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Игра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«Чудеса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волшебницы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Бумаги».</w:t>
      </w:r>
    </w:p>
    <w:p w:rsidR="00532094" w:rsidRPr="00532094" w:rsidRDefault="00532094" w:rsidP="00532094">
      <w:pPr>
        <w:widowControl/>
        <w:autoSpaceDE/>
        <w:autoSpaceDN/>
        <w:adjustRightInd/>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 xml:space="preserve"> </w:t>
      </w:r>
    </w:p>
    <w:p w:rsidR="00532094" w:rsidRPr="00532094" w:rsidRDefault="00532094" w:rsidP="00532094">
      <w:pPr>
        <w:widowControl/>
        <w:autoSpaceDE/>
        <w:autoSpaceDN/>
        <w:adjustRightInd/>
        <w:jc w:val="center"/>
        <w:rPr>
          <w:rFonts w:ascii="Times New Roman" w:hAnsi="Times New Roman" w:cs="Times New Roman"/>
          <w:b/>
          <w:sz w:val="28"/>
          <w:szCs w:val="28"/>
        </w:rPr>
      </w:pPr>
      <w:r w:rsidRPr="00532094">
        <w:rPr>
          <w:rFonts w:ascii="Times New Roman" w:hAnsi="Times New Roman" w:cs="Times New Roman"/>
          <w:b/>
          <w:sz w:val="28"/>
          <w:szCs w:val="28"/>
        </w:rPr>
        <w:t xml:space="preserve">1.3.1. Планируемые результаты: </w:t>
      </w:r>
      <w:r w:rsidRPr="00532094">
        <w:rPr>
          <w:rFonts w:ascii="Times New Roman" w:hAnsi="Times New Roman" w:cs="Times New Roman"/>
          <w:b/>
          <w:color w:val="000000"/>
          <w:sz w:val="28"/>
          <w:szCs w:val="28"/>
        </w:rPr>
        <w:t>2 модуль</w:t>
      </w:r>
    </w:p>
    <w:p w:rsidR="00532094" w:rsidRPr="00532094" w:rsidRDefault="00532094" w:rsidP="00532094">
      <w:pPr>
        <w:widowControl/>
        <w:tabs>
          <w:tab w:val="left" w:pos="708"/>
        </w:tabs>
        <w:suppressAutoHyphens/>
        <w:autoSpaceDE/>
        <w:autoSpaceDN/>
        <w:adjustRightInd/>
        <w:jc w:val="center"/>
        <w:rPr>
          <w:rFonts w:ascii="Times New Roman" w:hAnsi="Times New Roman" w:cs="Times New Roman"/>
          <w:b/>
          <w:bCs/>
          <w:color w:val="FF0000"/>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по</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окончании</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обучения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учащиеся</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hAnsi="Times New Roman" w:cs="Times New Roman"/>
          <w:b/>
          <w:bCs/>
          <w:color w:val="FF0000"/>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Знают/</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понимают</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геометрические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фигуры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элементы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приемы</w:t>
      </w:r>
      <w:r w:rsidRPr="00532094">
        <w:rPr>
          <w:rFonts w:ascii="Times New Roman" w:hAnsi="Times New Roman" w:cs="Times New Roman"/>
          <w:color w:val="00000A"/>
          <w:kern w:val="1"/>
          <w:sz w:val="28"/>
          <w:szCs w:val="28"/>
          <w:lang w:eastAsia="zh-CN" w:bidi="hi-IN"/>
        </w:rPr>
        <w:t xml:space="preserve"> вычерчивания</w:t>
      </w:r>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вырезания,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склеивания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разверток,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выкроек</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простых</w:t>
      </w:r>
      <w:r w:rsidRPr="00532094">
        <w:rPr>
          <w:rFonts w:ascii="Times New Roman" w:hAnsi="Times New Roman" w:cs="Times New Roman"/>
          <w:color w:val="00000A"/>
          <w:kern w:val="1"/>
          <w:sz w:val="28"/>
          <w:szCs w:val="28"/>
          <w:lang w:eastAsia="zh-CN" w:bidi="hi-IN"/>
        </w:rPr>
        <w:t xml:space="preserve">  </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геометрических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тел;</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некоторые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элементы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художественного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конструирования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оформление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изделий;</w:t>
      </w:r>
      <w:r w:rsidRPr="00532094">
        <w:rPr>
          <w:rFonts w:ascii="Times New Roman" w:hAnsi="Times New Roman" w:cs="Times New Roman"/>
          <w:color w:val="00000A"/>
          <w:kern w:val="1"/>
          <w:sz w:val="28"/>
          <w:szCs w:val="28"/>
          <w:lang w:eastAsia="zh-CN" w:bidi="hi-IN"/>
        </w:rPr>
        <w:t xml:space="preserve"> </w:t>
      </w:r>
    </w:p>
    <w:p w:rsidR="00532094" w:rsidRPr="00532094" w:rsidRDefault="00532094" w:rsidP="00532094">
      <w:pPr>
        <w:widowControl/>
        <w:numPr>
          <w:ilvl w:val="0"/>
          <w:numId w:val="15"/>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технологию</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природным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бросовым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материалом.</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Умеют</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последовательно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вести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(замысел,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эскиз,</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материал,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способ</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изготовления,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готовое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изделие);</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представить свое изделие;</w:t>
      </w:r>
    </w:p>
    <w:p w:rsidR="00532094" w:rsidRPr="00532094" w:rsidRDefault="00532094" w:rsidP="00532094">
      <w:pPr>
        <w:widowControl/>
        <w:numPr>
          <w:ilvl w:val="0"/>
          <w:numId w:val="16"/>
        </w:numPr>
        <w:tabs>
          <w:tab w:val="left" w:pos="708"/>
        </w:tabs>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sz w:val="28"/>
          <w:szCs w:val="28"/>
        </w:rPr>
        <w:t>использовать речевые средства для решения различных коммуникативных задач, строить монологическое высказывание;</w:t>
      </w:r>
    </w:p>
    <w:p w:rsidR="00532094" w:rsidRPr="00532094" w:rsidRDefault="00532094" w:rsidP="00532094">
      <w:pPr>
        <w:widowControl/>
        <w:numPr>
          <w:ilvl w:val="0"/>
          <w:numId w:val="16"/>
        </w:numPr>
        <w:autoSpaceDE/>
        <w:autoSpaceDN/>
        <w:adjustRightInd/>
        <w:spacing w:after="160" w:line="259" w:lineRule="auto"/>
        <w:contextualSpacing/>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сотрудничать и оказывать взаимопомощь, доброжелательно и уважительно строить свое общение со сверстниками и взрослыми;</w:t>
      </w:r>
    </w:p>
    <w:p w:rsidR="00532094" w:rsidRPr="00532094" w:rsidRDefault="00532094" w:rsidP="00532094">
      <w:pPr>
        <w:widowControl/>
        <w:numPr>
          <w:ilvl w:val="0"/>
          <w:numId w:val="16"/>
        </w:numPr>
        <w:autoSpaceDE/>
        <w:autoSpaceDN/>
        <w:adjustRightInd/>
        <w:spacing w:after="160" w:line="259" w:lineRule="auto"/>
        <w:contextualSpacing/>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формировать собственное мнение и позицию.</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Внешним </w:t>
      </w:r>
      <w:r w:rsidRPr="00532094">
        <w:rPr>
          <w:rFonts w:ascii="Times New Roman" w:eastAsia="Droid Sans Fallback" w:hAnsi="Times New Roman" w:cs="Times New Roman"/>
          <w:color w:val="000000"/>
          <w:kern w:val="1"/>
          <w:sz w:val="28"/>
          <w:szCs w:val="28"/>
        </w:rPr>
        <w:t>показателем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успешной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реализации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программы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является высокий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уровень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изготовленных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макетов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моделей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для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выставок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различного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уровня.</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color w:val="000000"/>
          <w:kern w:val="1"/>
          <w:sz w:val="28"/>
          <w:szCs w:val="28"/>
        </w:rPr>
      </w:pPr>
    </w:p>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DE14A4" w:rsidRDefault="00DE14A4" w:rsidP="00532094">
      <w:pPr>
        <w:widowControl/>
        <w:autoSpaceDE/>
        <w:autoSpaceDN/>
        <w:adjustRightInd/>
        <w:jc w:val="center"/>
        <w:rPr>
          <w:rFonts w:ascii="Times New Roman" w:hAnsi="Times New Roman" w:cs="Times New Roman"/>
          <w:b/>
          <w:sz w:val="28"/>
          <w:szCs w:val="28"/>
        </w:rPr>
      </w:pPr>
      <w:bookmarkStart w:id="10" w:name="_Toc35"/>
      <w:bookmarkStart w:id="11" w:name="_Toc35198519"/>
      <w:bookmarkStart w:id="12" w:name="_Toc35198624"/>
    </w:p>
    <w:p w:rsidR="00DE14A4" w:rsidRDefault="00DE14A4" w:rsidP="00532094">
      <w:pPr>
        <w:widowControl/>
        <w:autoSpaceDE/>
        <w:autoSpaceDN/>
        <w:adjustRightInd/>
        <w:jc w:val="center"/>
        <w:rPr>
          <w:rFonts w:ascii="Times New Roman" w:hAnsi="Times New Roman" w:cs="Times New Roman"/>
          <w:b/>
          <w:sz w:val="28"/>
          <w:szCs w:val="28"/>
        </w:rPr>
      </w:pPr>
    </w:p>
    <w:p w:rsidR="00532094" w:rsidRPr="00532094" w:rsidRDefault="00532094" w:rsidP="00532094">
      <w:pPr>
        <w:widowControl/>
        <w:autoSpaceDE/>
        <w:autoSpaceDN/>
        <w:adjustRightInd/>
        <w:jc w:val="center"/>
        <w:rPr>
          <w:rFonts w:ascii="Times New Roman" w:hAnsi="Times New Roman" w:cs="Times New Roman"/>
          <w:b/>
          <w:sz w:val="28"/>
          <w:szCs w:val="28"/>
        </w:rPr>
      </w:pPr>
      <w:r w:rsidRPr="00532094">
        <w:rPr>
          <w:rFonts w:ascii="Times New Roman" w:hAnsi="Times New Roman" w:cs="Times New Roman"/>
          <w:b/>
          <w:sz w:val="28"/>
          <w:szCs w:val="28"/>
        </w:rPr>
        <w:lastRenderedPageBreak/>
        <w:t>2. Комплекс организационно - педагогических условий</w:t>
      </w:r>
      <w:bookmarkEnd w:id="10"/>
      <w:bookmarkEnd w:id="11"/>
      <w:bookmarkEnd w:id="12"/>
    </w:p>
    <w:p w:rsidR="00532094" w:rsidRPr="00532094" w:rsidRDefault="00532094" w:rsidP="00532094">
      <w:pPr>
        <w:widowControl/>
        <w:autoSpaceDE/>
        <w:autoSpaceDN/>
        <w:adjustRightInd/>
        <w:jc w:val="center"/>
        <w:rPr>
          <w:rFonts w:ascii="Times New Roman" w:hAnsi="Times New Roman" w:cs="Times New Roman"/>
          <w:b/>
          <w:sz w:val="28"/>
          <w:szCs w:val="28"/>
        </w:rPr>
      </w:pPr>
    </w:p>
    <w:p w:rsidR="00532094" w:rsidRPr="00532094" w:rsidRDefault="00532094" w:rsidP="00532094">
      <w:pPr>
        <w:widowControl/>
        <w:autoSpaceDE/>
        <w:autoSpaceDN/>
        <w:adjustRightInd/>
        <w:jc w:val="center"/>
        <w:rPr>
          <w:rFonts w:ascii="Times New Roman" w:hAnsi="Times New Roman" w:cs="Times New Roman"/>
          <w:b/>
          <w:sz w:val="28"/>
          <w:szCs w:val="28"/>
        </w:rPr>
      </w:pPr>
    </w:p>
    <w:p w:rsidR="00532094" w:rsidRPr="00532094" w:rsidRDefault="00532094" w:rsidP="00532094">
      <w:pPr>
        <w:widowControl/>
        <w:autoSpaceDE/>
        <w:autoSpaceDN/>
        <w:adjustRightInd/>
        <w:jc w:val="center"/>
        <w:rPr>
          <w:rFonts w:ascii="Times New Roman" w:hAnsi="Times New Roman" w:cs="Times New Roman"/>
          <w:b/>
          <w:sz w:val="28"/>
          <w:szCs w:val="28"/>
        </w:rPr>
      </w:pPr>
    </w:p>
    <w:p w:rsidR="00532094" w:rsidRPr="00532094" w:rsidRDefault="00532094" w:rsidP="00532094">
      <w:pPr>
        <w:widowControl/>
        <w:autoSpaceDE/>
        <w:autoSpaceDN/>
        <w:adjustRightInd/>
        <w:jc w:val="center"/>
        <w:rPr>
          <w:rFonts w:ascii="Times New Roman" w:hAnsi="Times New Roman" w:cs="Times New Roman"/>
          <w:b/>
          <w:sz w:val="28"/>
          <w:szCs w:val="28"/>
        </w:rPr>
      </w:pPr>
      <w:bookmarkStart w:id="13" w:name="_Toc35198520"/>
      <w:bookmarkStart w:id="14" w:name="_Toc35198625"/>
      <w:r w:rsidRPr="00532094">
        <w:rPr>
          <w:rFonts w:ascii="Times New Roman" w:hAnsi="Times New Roman" w:cs="Times New Roman"/>
          <w:b/>
          <w:sz w:val="28"/>
          <w:szCs w:val="28"/>
        </w:rPr>
        <w:t>2.1 Календарный учебный график</w:t>
      </w:r>
      <w:bookmarkEnd w:id="13"/>
      <w:bookmarkEnd w:id="14"/>
    </w:p>
    <w:p w:rsidR="00532094" w:rsidRPr="00532094" w:rsidRDefault="00532094" w:rsidP="00532094">
      <w:pPr>
        <w:widowControl/>
        <w:autoSpaceDE/>
        <w:autoSpaceDN/>
        <w:adjustRightInd/>
        <w:jc w:val="center"/>
        <w:rPr>
          <w:rFonts w:ascii="Times New Roman" w:hAnsi="Times New Roman" w:cs="Times New Roman"/>
          <w:b/>
          <w:color w:val="000000"/>
          <w:sz w:val="28"/>
          <w:szCs w:val="28"/>
        </w:rPr>
      </w:pPr>
    </w:p>
    <w:p w:rsidR="00532094" w:rsidRPr="00532094" w:rsidRDefault="00532094" w:rsidP="00532094">
      <w:pPr>
        <w:widowControl/>
        <w:autoSpaceDE/>
        <w:autoSpaceDN/>
        <w:adjustRightInd/>
        <w:jc w:val="center"/>
        <w:rPr>
          <w:rFonts w:ascii="Times New Roman" w:hAnsi="Times New Roman" w:cs="Times New Roman"/>
          <w:color w:val="000000"/>
          <w:sz w:val="28"/>
          <w:szCs w:val="28"/>
        </w:rPr>
      </w:pPr>
      <w:r w:rsidRPr="00532094">
        <w:rPr>
          <w:rFonts w:ascii="Times New Roman" w:hAnsi="Times New Roman" w:cs="Times New Roman"/>
          <w:b/>
          <w:color w:val="000000"/>
          <w:sz w:val="28"/>
          <w:szCs w:val="28"/>
        </w:rPr>
        <w:t xml:space="preserve"> </w:t>
      </w:r>
      <w:r w:rsidRPr="00532094">
        <w:rPr>
          <w:rFonts w:ascii="Times New Roman" w:hAnsi="Times New Roman" w:cs="Times New Roman"/>
          <w:color w:val="000000"/>
          <w:sz w:val="28"/>
          <w:szCs w:val="28"/>
        </w:rPr>
        <w:t>1 модуль</w:t>
      </w:r>
    </w:p>
    <w:p w:rsidR="00532094" w:rsidRPr="00532094" w:rsidRDefault="00532094" w:rsidP="00532094">
      <w:pPr>
        <w:widowControl/>
        <w:autoSpaceDE/>
        <w:autoSpaceDN/>
        <w:adjustRightInd/>
        <w:jc w:val="right"/>
        <w:rPr>
          <w:rFonts w:ascii="Times New Roman" w:hAnsi="Times New Roman" w:cs="Times New Roman"/>
          <w:sz w:val="28"/>
          <w:szCs w:val="28"/>
        </w:rPr>
      </w:pPr>
      <w:r w:rsidRPr="00532094">
        <w:rPr>
          <w:rFonts w:ascii="Times New Roman" w:hAnsi="Times New Roman" w:cs="Times New Roman"/>
          <w:color w:val="000000"/>
          <w:sz w:val="28"/>
          <w:szCs w:val="28"/>
        </w:rPr>
        <w:t>Таблица 2</w:t>
      </w:r>
    </w:p>
    <w:tbl>
      <w:tblPr>
        <w:tblStyle w:val="11"/>
        <w:tblW w:w="14175" w:type="dxa"/>
        <w:tblInd w:w="846" w:type="dxa"/>
        <w:tblLook w:val="04A0" w:firstRow="1" w:lastRow="0" w:firstColumn="1" w:lastColumn="0" w:noHBand="0" w:noVBand="1"/>
      </w:tblPr>
      <w:tblGrid>
        <w:gridCol w:w="6804"/>
        <w:gridCol w:w="7371"/>
      </w:tblGrid>
      <w:tr w:rsidR="00532094" w:rsidRPr="00532094" w:rsidTr="00DE14A4">
        <w:tc>
          <w:tcPr>
            <w:tcW w:w="6804" w:type="dxa"/>
          </w:tcPr>
          <w:p w:rsidR="00532094" w:rsidRPr="00532094" w:rsidRDefault="00532094" w:rsidP="00532094">
            <w:pPr>
              <w:autoSpaceDE/>
              <w:autoSpaceDN/>
              <w:adjustRightInd/>
              <w:jc w:val="center"/>
              <w:rPr>
                <w:rFonts w:ascii="Times New Roman" w:hAnsi="Times New Roman" w:cs="Times New Roman"/>
                <w:b/>
              </w:rPr>
            </w:pPr>
            <w:r w:rsidRPr="00532094">
              <w:rPr>
                <w:rFonts w:ascii="Times New Roman" w:hAnsi="Times New Roman" w:cs="Times New Roman"/>
                <w:b/>
                <w:color w:val="000000"/>
              </w:rPr>
              <w:t>Позиции</w:t>
            </w:r>
          </w:p>
        </w:tc>
        <w:tc>
          <w:tcPr>
            <w:tcW w:w="7371" w:type="dxa"/>
          </w:tcPr>
          <w:p w:rsidR="00532094" w:rsidRPr="00532094" w:rsidRDefault="00532094" w:rsidP="00532094">
            <w:pPr>
              <w:autoSpaceDE/>
              <w:autoSpaceDN/>
              <w:adjustRightInd/>
              <w:jc w:val="center"/>
              <w:rPr>
                <w:rFonts w:ascii="Times New Roman" w:hAnsi="Times New Roman" w:cs="Times New Roman"/>
                <w:b/>
              </w:rPr>
            </w:pPr>
            <w:r w:rsidRPr="00532094">
              <w:rPr>
                <w:rFonts w:ascii="Times New Roman" w:hAnsi="Times New Roman" w:cs="Times New Roman"/>
                <w:b/>
                <w:color w:val="000000"/>
              </w:rPr>
              <w:t>Заполнить с учетом срока реализации ДООП</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Количество учебных недель</w:t>
            </w:r>
          </w:p>
        </w:tc>
        <w:tc>
          <w:tcPr>
            <w:tcW w:w="7371"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rPr>
              <w:t>17</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b/>
              </w:rPr>
            </w:pPr>
            <w:r w:rsidRPr="00532094">
              <w:rPr>
                <w:rFonts w:ascii="Times New Roman" w:hAnsi="Times New Roman" w:cs="Times New Roman"/>
              </w:rPr>
              <w:t>Количество учебных дней</w:t>
            </w:r>
          </w:p>
        </w:tc>
        <w:tc>
          <w:tcPr>
            <w:tcW w:w="7371" w:type="dxa"/>
          </w:tcPr>
          <w:p w:rsidR="00532094" w:rsidRPr="00532094" w:rsidRDefault="00DE14A4" w:rsidP="00532094">
            <w:pPr>
              <w:autoSpaceDE/>
              <w:autoSpaceDN/>
              <w:adjustRightInd/>
              <w:jc w:val="center"/>
              <w:rPr>
                <w:rFonts w:ascii="Times New Roman" w:hAnsi="Times New Roman" w:cs="Times New Roman"/>
              </w:rPr>
            </w:pPr>
            <w:r>
              <w:rPr>
                <w:rFonts w:ascii="Times New Roman" w:hAnsi="Times New Roman" w:cs="Times New Roman"/>
              </w:rPr>
              <w:t>17</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Продолжительность каникул</w:t>
            </w:r>
          </w:p>
        </w:tc>
        <w:tc>
          <w:tcPr>
            <w:tcW w:w="7371"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rPr>
              <w:t>28.</w:t>
            </w:r>
            <w:r w:rsidR="00DE14A4">
              <w:rPr>
                <w:rFonts w:ascii="Times New Roman" w:hAnsi="Times New Roman" w:cs="Times New Roman"/>
              </w:rPr>
              <w:t>12.22 – 10.01.23</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Дата начала и окончания учебного модуля</w:t>
            </w:r>
          </w:p>
        </w:tc>
        <w:tc>
          <w:tcPr>
            <w:tcW w:w="7371" w:type="dxa"/>
          </w:tcPr>
          <w:p w:rsidR="00532094" w:rsidRPr="00532094" w:rsidRDefault="00DE14A4" w:rsidP="00532094">
            <w:pPr>
              <w:autoSpaceDE/>
              <w:autoSpaceDN/>
              <w:adjustRightInd/>
              <w:jc w:val="center"/>
              <w:rPr>
                <w:rFonts w:ascii="Times New Roman" w:hAnsi="Times New Roman" w:cs="Times New Roman"/>
              </w:rPr>
            </w:pPr>
            <w:r>
              <w:rPr>
                <w:rFonts w:ascii="Times New Roman" w:hAnsi="Times New Roman" w:cs="Times New Roman"/>
              </w:rPr>
              <w:t>15.09.22 – 27.12.22</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Сроки начального мониторинга</w:t>
            </w:r>
          </w:p>
        </w:tc>
        <w:tc>
          <w:tcPr>
            <w:tcW w:w="7371"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rPr>
              <w:t>Сентябрь</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Сроки промежуточной аттестации</w:t>
            </w:r>
          </w:p>
        </w:tc>
        <w:tc>
          <w:tcPr>
            <w:tcW w:w="7371"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rPr>
              <w:t>Декабрь</w:t>
            </w:r>
          </w:p>
        </w:tc>
      </w:tr>
      <w:tr w:rsidR="00532094" w:rsidRPr="00532094" w:rsidTr="00DE14A4">
        <w:tc>
          <w:tcPr>
            <w:tcW w:w="6804" w:type="dxa"/>
          </w:tcPr>
          <w:p w:rsidR="00532094" w:rsidRPr="00532094" w:rsidRDefault="00532094" w:rsidP="00532094">
            <w:pPr>
              <w:autoSpaceDE/>
              <w:autoSpaceDN/>
              <w:adjustRightInd/>
              <w:rPr>
                <w:rFonts w:ascii="Times New Roman" w:hAnsi="Times New Roman" w:cs="Times New Roman"/>
                <w:b/>
              </w:rPr>
            </w:pPr>
            <w:r w:rsidRPr="00532094">
              <w:rPr>
                <w:rFonts w:ascii="Times New Roman" w:hAnsi="Times New Roman" w:cs="Times New Roman"/>
                <w:color w:val="000000"/>
              </w:rPr>
              <w:t>Сроки итоговой аттестации (при наличии)</w:t>
            </w:r>
          </w:p>
        </w:tc>
        <w:tc>
          <w:tcPr>
            <w:tcW w:w="7371"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b/>
              </w:rPr>
              <w:t xml:space="preserve"> </w:t>
            </w:r>
            <w:r w:rsidRPr="00532094">
              <w:rPr>
                <w:rFonts w:ascii="Times New Roman" w:hAnsi="Times New Roman" w:cs="Times New Roman"/>
              </w:rPr>
              <w:t>Нет</w:t>
            </w:r>
          </w:p>
        </w:tc>
      </w:tr>
    </w:tbl>
    <w:p w:rsidR="00532094" w:rsidRPr="00532094" w:rsidRDefault="00532094" w:rsidP="00532094">
      <w:pPr>
        <w:widowControl/>
        <w:autoSpaceDE/>
        <w:autoSpaceDN/>
        <w:adjustRightInd/>
        <w:jc w:val="both"/>
        <w:rPr>
          <w:rFonts w:ascii="Times New Roman" w:hAnsi="Times New Roman" w:cs="Times New Roman"/>
          <w:color w:val="000000"/>
          <w:sz w:val="28"/>
          <w:szCs w:val="28"/>
        </w:rPr>
      </w:pPr>
    </w:p>
    <w:p w:rsidR="00532094" w:rsidRPr="00532094" w:rsidRDefault="00532094" w:rsidP="00532094">
      <w:pPr>
        <w:widowControl/>
        <w:autoSpaceDE/>
        <w:autoSpaceDN/>
        <w:adjustRightInd/>
        <w:jc w:val="center"/>
        <w:rPr>
          <w:rFonts w:ascii="Times New Roman" w:hAnsi="Times New Roman" w:cs="Times New Roman"/>
          <w:color w:val="000000"/>
          <w:sz w:val="28"/>
          <w:szCs w:val="28"/>
        </w:rPr>
      </w:pPr>
      <w:r w:rsidRPr="00532094">
        <w:rPr>
          <w:rFonts w:ascii="Times New Roman" w:hAnsi="Times New Roman" w:cs="Times New Roman"/>
          <w:color w:val="000000"/>
          <w:sz w:val="28"/>
          <w:szCs w:val="28"/>
        </w:rPr>
        <w:t>2 модуль</w:t>
      </w:r>
    </w:p>
    <w:p w:rsidR="00532094" w:rsidRPr="00532094" w:rsidRDefault="00532094" w:rsidP="00532094">
      <w:pPr>
        <w:widowControl/>
        <w:autoSpaceDE/>
        <w:autoSpaceDN/>
        <w:adjustRightInd/>
        <w:jc w:val="right"/>
        <w:rPr>
          <w:rFonts w:ascii="Times New Roman" w:hAnsi="Times New Roman" w:cs="Times New Roman"/>
          <w:sz w:val="28"/>
          <w:szCs w:val="28"/>
        </w:rPr>
      </w:pPr>
      <w:r w:rsidRPr="00532094">
        <w:rPr>
          <w:rFonts w:ascii="Times New Roman" w:hAnsi="Times New Roman" w:cs="Times New Roman"/>
          <w:color w:val="000000"/>
          <w:sz w:val="28"/>
          <w:szCs w:val="28"/>
        </w:rPr>
        <w:t>Таблица 3</w:t>
      </w:r>
    </w:p>
    <w:tbl>
      <w:tblPr>
        <w:tblStyle w:val="11"/>
        <w:tblW w:w="14175" w:type="dxa"/>
        <w:tblInd w:w="846" w:type="dxa"/>
        <w:tblLook w:val="04A0" w:firstRow="1" w:lastRow="0" w:firstColumn="1" w:lastColumn="0" w:noHBand="0" w:noVBand="1"/>
      </w:tblPr>
      <w:tblGrid>
        <w:gridCol w:w="6662"/>
        <w:gridCol w:w="7513"/>
      </w:tblGrid>
      <w:tr w:rsidR="00532094" w:rsidRPr="00532094" w:rsidTr="00DE14A4">
        <w:tc>
          <w:tcPr>
            <w:tcW w:w="6662" w:type="dxa"/>
          </w:tcPr>
          <w:p w:rsidR="00532094" w:rsidRPr="00532094" w:rsidRDefault="00532094" w:rsidP="00532094">
            <w:pPr>
              <w:autoSpaceDE/>
              <w:autoSpaceDN/>
              <w:adjustRightInd/>
              <w:jc w:val="center"/>
              <w:rPr>
                <w:rFonts w:ascii="Times New Roman" w:hAnsi="Times New Roman" w:cs="Times New Roman"/>
                <w:b/>
              </w:rPr>
            </w:pPr>
            <w:r w:rsidRPr="00532094">
              <w:rPr>
                <w:rFonts w:ascii="Times New Roman" w:hAnsi="Times New Roman" w:cs="Times New Roman"/>
                <w:b/>
                <w:color w:val="000000"/>
              </w:rPr>
              <w:t>Позиции</w:t>
            </w:r>
          </w:p>
        </w:tc>
        <w:tc>
          <w:tcPr>
            <w:tcW w:w="7513" w:type="dxa"/>
          </w:tcPr>
          <w:p w:rsidR="00532094" w:rsidRPr="00532094" w:rsidRDefault="00532094" w:rsidP="00532094">
            <w:pPr>
              <w:autoSpaceDE/>
              <w:autoSpaceDN/>
              <w:adjustRightInd/>
              <w:jc w:val="center"/>
              <w:rPr>
                <w:rFonts w:ascii="Times New Roman" w:hAnsi="Times New Roman" w:cs="Times New Roman"/>
                <w:b/>
              </w:rPr>
            </w:pPr>
            <w:r w:rsidRPr="00532094">
              <w:rPr>
                <w:rFonts w:ascii="Times New Roman" w:hAnsi="Times New Roman" w:cs="Times New Roman"/>
                <w:b/>
                <w:color w:val="000000"/>
              </w:rPr>
              <w:t>Заполнить с учетом срока реализации ДООП</w:t>
            </w:r>
          </w:p>
        </w:tc>
      </w:tr>
      <w:tr w:rsidR="00532094" w:rsidRPr="00532094" w:rsidTr="00DE14A4">
        <w:tc>
          <w:tcPr>
            <w:tcW w:w="6662"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Количество учебных недель</w:t>
            </w:r>
          </w:p>
        </w:tc>
        <w:tc>
          <w:tcPr>
            <w:tcW w:w="7513" w:type="dxa"/>
          </w:tcPr>
          <w:p w:rsidR="00532094" w:rsidRPr="00532094" w:rsidRDefault="00DE14A4" w:rsidP="00532094">
            <w:pPr>
              <w:autoSpaceDE/>
              <w:autoSpaceDN/>
              <w:adjustRightInd/>
              <w:jc w:val="center"/>
              <w:rPr>
                <w:rFonts w:ascii="Times New Roman" w:hAnsi="Times New Roman" w:cs="Times New Roman"/>
              </w:rPr>
            </w:pPr>
            <w:r>
              <w:rPr>
                <w:rFonts w:ascii="Times New Roman" w:hAnsi="Times New Roman" w:cs="Times New Roman"/>
              </w:rPr>
              <w:t>17</w:t>
            </w:r>
          </w:p>
        </w:tc>
      </w:tr>
      <w:tr w:rsidR="00532094" w:rsidRPr="00532094" w:rsidTr="00DE14A4">
        <w:tc>
          <w:tcPr>
            <w:tcW w:w="6662" w:type="dxa"/>
          </w:tcPr>
          <w:p w:rsidR="00532094" w:rsidRPr="00532094" w:rsidRDefault="00532094" w:rsidP="00532094">
            <w:pPr>
              <w:autoSpaceDE/>
              <w:autoSpaceDN/>
              <w:adjustRightInd/>
              <w:rPr>
                <w:rFonts w:ascii="Times New Roman" w:hAnsi="Times New Roman" w:cs="Times New Roman"/>
                <w:b/>
              </w:rPr>
            </w:pPr>
            <w:r w:rsidRPr="00532094">
              <w:rPr>
                <w:rFonts w:ascii="Times New Roman" w:hAnsi="Times New Roman" w:cs="Times New Roman"/>
              </w:rPr>
              <w:t>Количество учебных дней</w:t>
            </w:r>
          </w:p>
        </w:tc>
        <w:tc>
          <w:tcPr>
            <w:tcW w:w="7513" w:type="dxa"/>
          </w:tcPr>
          <w:p w:rsidR="00532094" w:rsidRPr="00532094" w:rsidRDefault="00DE14A4" w:rsidP="00532094">
            <w:pPr>
              <w:autoSpaceDE/>
              <w:autoSpaceDN/>
              <w:adjustRightInd/>
              <w:jc w:val="center"/>
              <w:rPr>
                <w:rFonts w:ascii="Times New Roman" w:hAnsi="Times New Roman" w:cs="Times New Roman"/>
              </w:rPr>
            </w:pPr>
            <w:r>
              <w:rPr>
                <w:rFonts w:ascii="Times New Roman" w:hAnsi="Times New Roman" w:cs="Times New Roman"/>
              </w:rPr>
              <w:t>17</w:t>
            </w:r>
          </w:p>
        </w:tc>
      </w:tr>
      <w:tr w:rsidR="00532094" w:rsidRPr="00532094" w:rsidTr="00DE14A4">
        <w:tc>
          <w:tcPr>
            <w:tcW w:w="6662"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Продолжительность каникул</w:t>
            </w:r>
          </w:p>
        </w:tc>
        <w:tc>
          <w:tcPr>
            <w:tcW w:w="7513"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rPr>
              <w:t xml:space="preserve"> -</w:t>
            </w:r>
          </w:p>
        </w:tc>
      </w:tr>
      <w:tr w:rsidR="00532094" w:rsidRPr="00532094" w:rsidTr="00DE14A4">
        <w:tc>
          <w:tcPr>
            <w:tcW w:w="6662"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Дата начала и окончания учебного модуля</w:t>
            </w:r>
          </w:p>
        </w:tc>
        <w:tc>
          <w:tcPr>
            <w:tcW w:w="7513" w:type="dxa"/>
          </w:tcPr>
          <w:p w:rsidR="00532094" w:rsidRPr="00532094" w:rsidRDefault="00DE14A4" w:rsidP="00532094">
            <w:pPr>
              <w:autoSpaceDE/>
              <w:autoSpaceDN/>
              <w:adjustRightInd/>
              <w:jc w:val="center"/>
              <w:rPr>
                <w:rFonts w:ascii="Times New Roman" w:hAnsi="Times New Roman" w:cs="Times New Roman"/>
              </w:rPr>
            </w:pPr>
            <w:r>
              <w:rPr>
                <w:rFonts w:ascii="Times New Roman" w:hAnsi="Times New Roman" w:cs="Times New Roman"/>
              </w:rPr>
              <w:t>11.01.23 – 15.05.23</w:t>
            </w:r>
          </w:p>
        </w:tc>
      </w:tr>
      <w:tr w:rsidR="00532094" w:rsidRPr="00532094" w:rsidTr="00DE14A4">
        <w:tc>
          <w:tcPr>
            <w:tcW w:w="6662" w:type="dxa"/>
          </w:tcPr>
          <w:p w:rsidR="00532094" w:rsidRPr="00532094" w:rsidRDefault="00532094" w:rsidP="00532094">
            <w:pPr>
              <w:autoSpaceDE/>
              <w:autoSpaceDN/>
              <w:adjustRightInd/>
              <w:rPr>
                <w:rFonts w:ascii="Times New Roman" w:hAnsi="Times New Roman" w:cs="Times New Roman"/>
              </w:rPr>
            </w:pPr>
            <w:r w:rsidRPr="00532094">
              <w:rPr>
                <w:rFonts w:ascii="Times New Roman" w:hAnsi="Times New Roman" w:cs="Times New Roman"/>
              </w:rPr>
              <w:t>Сроки промежуточной аттестации</w:t>
            </w:r>
          </w:p>
        </w:tc>
        <w:tc>
          <w:tcPr>
            <w:tcW w:w="7513"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rPr>
              <w:t>Май</w:t>
            </w:r>
          </w:p>
        </w:tc>
      </w:tr>
      <w:tr w:rsidR="00532094" w:rsidRPr="00532094" w:rsidTr="00DE14A4">
        <w:tc>
          <w:tcPr>
            <w:tcW w:w="6662" w:type="dxa"/>
          </w:tcPr>
          <w:p w:rsidR="00532094" w:rsidRPr="00532094" w:rsidRDefault="00532094" w:rsidP="00532094">
            <w:pPr>
              <w:autoSpaceDE/>
              <w:autoSpaceDN/>
              <w:adjustRightInd/>
              <w:rPr>
                <w:rFonts w:ascii="Times New Roman" w:hAnsi="Times New Roman" w:cs="Times New Roman"/>
                <w:b/>
              </w:rPr>
            </w:pPr>
            <w:r w:rsidRPr="00532094">
              <w:rPr>
                <w:rFonts w:ascii="Times New Roman" w:hAnsi="Times New Roman" w:cs="Times New Roman"/>
                <w:color w:val="000000"/>
              </w:rPr>
              <w:t>Сроки итоговой аттестации (при наличии)</w:t>
            </w:r>
          </w:p>
        </w:tc>
        <w:tc>
          <w:tcPr>
            <w:tcW w:w="7513" w:type="dxa"/>
          </w:tcPr>
          <w:p w:rsidR="00532094" w:rsidRPr="00532094" w:rsidRDefault="00532094" w:rsidP="00532094">
            <w:pPr>
              <w:autoSpaceDE/>
              <w:autoSpaceDN/>
              <w:adjustRightInd/>
              <w:jc w:val="center"/>
              <w:rPr>
                <w:rFonts w:ascii="Times New Roman" w:hAnsi="Times New Roman" w:cs="Times New Roman"/>
              </w:rPr>
            </w:pPr>
            <w:r w:rsidRPr="00532094">
              <w:rPr>
                <w:rFonts w:ascii="Times New Roman" w:hAnsi="Times New Roman" w:cs="Times New Roman"/>
                <w:b/>
              </w:rPr>
              <w:t xml:space="preserve"> </w:t>
            </w:r>
            <w:r w:rsidRPr="00532094">
              <w:rPr>
                <w:rFonts w:ascii="Times New Roman" w:hAnsi="Times New Roman" w:cs="Times New Roman"/>
              </w:rPr>
              <w:t>Нет</w:t>
            </w:r>
          </w:p>
        </w:tc>
      </w:tr>
    </w:tbl>
    <w:p w:rsidR="00532094" w:rsidRPr="00532094" w:rsidRDefault="00532094" w:rsidP="00532094">
      <w:pPr>
        <w:widowControl/>
        <w:autoSpaceDE/>
        <w:autoSpaceDN/>
        <w:adjustRightInd/>
        <w:rPr>
          <w:rFonts w:ascii="Times New Roman" w:hAnsi="Times New Roman" w:cs="Times New Roman"/>
          <w:color w:val="000000"/>
          <w:sz w:val="28"/>
          <w:szCs w:val="28"/>
        </w:rPr>
      </w:pPr>
    </w:p>
    <w:p w:rsidR="00532094" w:rsidRPr="00532094" w:rsidRDefault="00532094" w:rsidP="00532094">
      <w:pPr>
        <w:widowControl/>
        <w:autoSpaceDE/>
        <w:autoSpaceDN/>
        <w:adjustRightInd/>
        <w:rPr>
          <w:rFonts w:ascii="Times New Roman" w:hAnsi="Times New Roman" w:cs="Times New Roman"/>
          <w:color w:val="000000"/>
          <w:sz w:val="28"/>
          <w:szCs w:val="28"/>
        </w:rPr>
      </w:pPr>
    </w:p>
    <w:p w:rsidR="00DE14A4" w:rsidRDefault="00DE14A4" w:rsidP="00532094">
      <w:pPr>
        <w:widowControl/>
        <w:tabs>
          <w:tab w:val="left" w:pos="708"/>
        </w:tabs>
        <w:suppressAutoHyphens/>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tabs>
          <w:tab w:val="left" w:pos="708"/>
        </w:tabs>
        <w:suppressAutoHyphens/>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tabs>
          <w:tab w:val="left" w:pos="708"/>
        </w:tabs>
        <w:suppressAutoHyphens/>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tabs>
          <w:tab w:val="left" w:pos="708"/>
        </w:tabs>
        <w:suppressAutoHyphens/>
        <w:autoSpaceDE/>
        <w:autoSpaceDN/>
        <w:adjustRightInd/>
        <w:ind w:firstLine="709"/>
        <w:jc w:val="center"/>
        <w:rPr>
          <w:rFonts w:ascii="Times New Roman" w:hAnsi="Times New Roman" w:cs="Times New Roman"/>
          <w:b/>
          <w:color w:val="000000"/>
          <w:sz w:val="28"/>
          <w:szCs w:val="28"/>
        </w:rPr>
      </w:pPr>
    </w:p>
    <w:p w:rsidR="00DE14A4" w:rsidRDefault="00DE14A4" w:rsidP="00532094">
      <w:pPr>
        <w:widowControl/>
        <w:tabs>
          <w:tab w:val="left" w:pos="708"/>
        </w:tabs>
        <w:suppressAutoHyphens/>
        <w:autoSpaceDE/>
        <w:autoSpaceDN/>
        <w:adjustRightInd/>
        <w:ind w:firstLine="709"/>
        <w:jc w:val="center"/>
        <w:rPr>
          <w:rFonts w:ascii="Times New Roman" w:hAnsi="Times New Roman" w:cs="Times New Roman"/>
          <w:b/>
          <w:color w:val="000000"/>
          <w:sz w:val="28"/>
          <w:szCs w:val="28"/>
        </w:rPr>
      </w:pPr>
    </w:p>
    <w:p w:rsidR="00532094" w:rsidRPr="00532094" w:rsidRDefault="00532094" w:rsidP="00532094">
      <w:pPr>
        <w:widowControl/>
        <w:tabs>
          <w:tab w:val="left" w:pos="708"/>
        </w:tabs>
        <w:suppressAutoHyphens/>
        <w:autoSpaceDE/>
        <w:autoSpaceDN/>
        <w:adjustRightInd/>
        <w:ind w:firstLine="709"/>
        <w:jc w:val="center"/>
        <w:rPr>
          <w:rFonts w:ascii="Times New Roman" w:eastAsia="Droid Sans Fallback" w:hAnsi="Times New Roman" w:cs="Times New Roman"/>
          <w:b/>
          <w:color w:val="00000A"/>
          <w:kern w:val="1"/>
          <w:sz w:val="28"/>
          <w:szCs w:val="28"/>
          <w:lang w:eastAsia="zh-CN" w:bidi="hi-IN"/>
        </w:rPr>
      </w:pPr>
      <w:r w:rsidRPr="00532094">
        <w:rPr>
          <w:rFonts w:ascii="Times New Roman" w:hAnsi="Times New Roman" w:cs="Times New Roman"/>
          <w:b/>
          <w:color w:val="000000"/>
          <w:sz w:val="28"/>
          <w:szCs w:val="28"/>
        </w:rPr>
        <w:t>2.2</w:t>
      </w:r>
      <w:r w:rsidRPr="00532094">
        <w:rPr>
          <w:rFonts w:ascii="Times New Roman" w:hAnsi="Times New Roman" w:cs="Times New Roman"/>
          <w:color w:val="000000"/>
          <w:sz w:val="28"/>
          <w:szCs w:val="28"/>
        </w:rPr>
        <w:t xml:space="preserve">. </w:t>
      </w:r>
      <w:r w:rsidRPr="00532094">
        <w:rPr>
          <w:rFonts w:ascii="Times New Roman" w:eastAsia="Droid Sans Fallback" w:hAnsi="Times New Roman" w:cs="Times New Roman"/>
          <w:b/>
          <w:color w:val="00000A"/>
          <w:kern w:val="1"/>
          <w:sz w:val="28"/>
          <w:szCs w:val="28"/>
          <w:lang w:eastAsia="zh-CN" w:bidi="hi-IN"/>
        </w:rPr>
        <w:t>Условия</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реализации</w:t>
      </w:r>
      <w:r w:rsidRPr="00532094">
        <w:rPr>
          <w:rFonts w:ascii="Times New Roman" w:hAnsi="Times New Roman" w:cs="Times New Roman"/>
          <w:b/>
          <w:color w:val="00000A"/>
          <w:kern w:val="1"/>
          <w:sz w:val="28"/>
          <w:szCs w:val="28"/>
          <w:lang w:eastAsia="zh-CN" w:bidi="hi-IN"/>
        </w:rPr>
        <w:t xml:space="preserve"> </w:t>
      </w:r>
      <w:r w:rsidRPr="00532094">
        <w:rPr>
          <w:rFonts w:ascii="Times New Roman" w:eastAsia="Droid Sans Fallback" w:hAnsi="Times New Roman" w:cs="Times New Roman"/>
          <w:b/>
          <w:color w:val="00000A"/>
          <w:kern w:val="1"/>
          <w:sz w:val="28"/>
          <w:szCs w:val="28"/>
          <w:lang w:eastAsia="zh-CN" w:bidi="hi-IN"/>
        </w:rPr>
        <w:t>программы</w:t>
      </w:r>
    </w:p>
    <w:p w:rsidR="00532094" w:rsidRPr="00532094" w:rsidRDefault="00532094" w:rsidP="00532094">
      <w:pPr>
        <w:widowControl/>
        <w:tabs>
          <w:tab w:val="left" w:pos="708"/>
        </w:tabs>
        <w:suppressAutoHyphens/>
        <w:autoSpaceDE/>
        <w:autoSpaceDN/>
        <w:adjustRightInd/>
        <w:ind w:firstLine="709"/>
        <w:jc w:val="center"/>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ab/>
        <w:t>Для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успешного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решения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задач</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воспитания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обучения,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учащихся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занятиях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объединении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0"/>
          <w:kern w:val="1"/>
          <w:sz w:val="28"/>
          <w:szCs w:val="28"/>
          <w:lang w:eastAsia="zh-CN" w:bidi="hi-IN"/>
        </w:rPr>
        <w:t>Юные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мастера»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нужны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определенные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условия:</w:t>
      </w: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материально-технические</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
          <w:bCs/>
          <w:color w:val="00000A"/>
          <w:kern w:val="1"/>
          <w:sz w:val="28"/>
          <w:szCs w:val="28"/>
          <w:lang w:eastAsia="zh-CN" w:bidi="hi-IN"/>
        </w:rPr>
        <w:t>условия:</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занятия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проводятся</w:t>
      </w:r>
      <w:r w:rsidRPr="00532094">
        <w:rPr>
          <w:rFonts w:ascii="Times New Roman" w:hAnsi="Times New Roman" w:cs="Times New Roman"/>
          <w:color w:val="00000A"/>
          <w:kern w:val="1"/>
          <w:sz w:val="28"/>
          <w:szCs w:val="28"/>
          <w:lang w:eastAsia="zh-CN" w:bidi="hi-IN"/>
        </w:rPr>
        <w:t xml:space="preserve"> </w:t>
      </w:r>
      <w:r w:rsidR="00DC5088">
        <w:rPr>
          <w:rFonts w:ascii="Times New Roman" w:eastAsia="Droid Sans Fallback" w:hAnsi="Times New Roman" w:cs="Times New Roman"/>
          <w:color w:val="00000A"/>
          <w:kern w:val="1"/>
          <w:sz w:val="28"/>
          <w:szCs w:val="28"/>
          <w:lang w:eastAsia="zh-CN" w:bidi="hi-IN"/>
        </w:rPr>
        <w:t>в учебном кабин</w:t>
      </w:r>
      <w:r w:rsidR="00316372">
        <w:rPr>
          <w:rFonts w:ascii="Times New Roman" w:eastAsia="Droid Sans Fallback" w:hAnsi="Times New Roman" w:cs="Times New Roman"/>
          <w:color w:val="00000A"/>
          <w:kern w:val="1"/>
          <w:sz w:val="28"/>
          <w:szCs w:val="28"/>
          <w:lang w:eastAsia="zh-CN" w:bidi="hi-IN"/>
        </w:rPr>
        <w:t>ете комбинированных мастерских по обработке древесины и металлов.</w:t>
      </w:r>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типовом,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хорошо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освещенном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проветриваемом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учебном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кабинете,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оснащенном</w:t>
      </w:r>
      <w:r w:rsidRPr="00532094">
        <w:rPr>
          <w:rFonts w:ascii="Times New Roman" w:hAnsi="Times New Roman" w:cs="Times New Roman"/>
          <w:color w:val="00000A"/>
          <w:kern w:val="1"/>
          <w:sz w:val="28"/>
          <w:szCs w:val="28"/>
          <w:lang w:eastAsia="zh-CN" w:bidi="hi-IN"/>
        </w:rPr>
        <w:t xml:space="preserve"> </w:t>
      </w:r>
      <w:r w:rsidR="00DC5088">
        <w:rPr>
          <w:rFonts w:ascii="Times New Roman" w:eastAsia="Droid Sans Fallback" w:hAnsi="Times New Roman" w:cs="Times New Roman"/>
          <w:color w:val="00000A"/>
          <w:kern w:val="1"/>
          <w:sz w:val="28"/>
          <w:szCs w:val="28"/>
          <w:lang w:eastAsia="zh-CN" w:bidi="hi-IN"/>
        </w:rPr>
        <w:t xml:space="preserve">рабочими местами столяра и слесаря </w:t>
      </w:r>
      <w:proofErr w:type="gramStart"/>
      <w:r w:rsidR="00DC5088">
        <w:rPr>
          <w:rFonts w:ascii="Times New Roman" w:eastAsia="Droid Sans Fallback" w:hAnsi="Times New Roman" w:cs="Times New Roman"/>
          <w:color w:val="00000A"/>
          <w:kern w:val="1"/>
          <w:sz w:val="28"/>
          <w:szCs w:val="28"/>
          <w:lang w:eastAsia="zh-CN" w:bidi="hi-IN"/>
        </w:rPr>
        <w:t>( комбинированные</w:t>
      </w:r>
      <w:proofErr w:type="gramEnd"/>
      <w:r w:rsidR="00DC5088">
        <w:rPr>
          <w:rFonts w:ascii="Times New Roman" w:eastAsia="Droid Sans Fallback" w:hAnsi="Times New Roman" w:cs="Times New Roman"/>
          <w:color w:val="00000A"/>
          <w:kern w:val="1"/>
          <w:sz w:val="28"/>
          <w:szCs w:val="28"/>
          <w:lang w:eastAsia="zh-CN" w:bidi="hi-IN"/>
        </w:rPr>
        <w:t xml:space="preserve"> верстаки)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стульями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учетом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физиологических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особенностей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учащихся,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соблюдением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санитарно-гигиенических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норм,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правил</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техники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безопасности,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установленных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для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помещений;</w:t>
      </w: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b/>
          <w:bCs/>
          <w:color w:val="00000A"/>
          <w:kern w:val="1"/>
          <w:sz w:val="28"/>
          <w:szCs w:val="28"/>
          <w:lang w:eastAsia="zh-CN" w:bidi="hi-IN"/>
        </w:rPr>
      </w:pPr>
      <w:r w:rsidRPr="00532094">
        <w:rPr>
          <w:rFonts w:ascii="Times New Roman" w:eastAsia="Droid Sans Fallback" w:hAnsi="Times New Roman" w:cs="Times New Roman"/>
          <w:b/>
          <w:bCs/>
          <w:color w:val="00000A"/>
          <w:kern w:val="1"/>
          <w:sz w:val="28"/>
          <w:szCs w:val="28"/>
          <w:lang w:eastAsia="zh-CN" w:bidi="hi-IN"/>
        </w:rPr>
        <w:t>оборудование:</w:t>
      </w:r>
    </w:p>
    <w:p w:rsidR="00532094" w:rsidRPr="00532094" w:rsidRDefault="00316372" w:rsidP="00532094">
      <w:pPr>
        <w:widowControl/>
        <w:tabs>
          <w:tab w:val="left" w:pos="708"/>
        </w:tabs>
        <w:suppressAutoHyphens/>
        <w:autoSpaceDE/>
        <w:autoSpaceDN/>
        <w:adjustRightInd/>
        <w:jc w:val="both"/>
        <w:rPr>
          <w:rFonts w:ascii="Times New Roman" w:eastAsia="Droid Sans Fallback" w:hAnsi="Times New Roman" w:cs="Times New Roman"/>
          <w:color w:val="000000"/>
          <w:spacing w:val="-1"/>
          <w:kern w:val="1"/>
          <w:sz w:val="28"/>
          <w:szCs w:val="28"/>
          <w:lang w:eastAsia="zh-CN" w:bidi="hi-IN"/>
        </w:rPr>
      </w:pPr>
      <w:r>
        <w:rPr>
          <w:rFonts w:ascii="Times New Roman" w:hAnsi="Times New Roman" w:cs="Times New Roman"/>
          <w:color w:val="000000"/>
          <w:spacing w:val="-1"/>
          <w:kern w:val="1"/>
          <w:sz w:val="28"/>
          <w:szCs w:val="28"/>
          <w:lang w:eastAsia="zh-CN" w:bidi="hi-IN"/>
        </w:rPr>
        <w:t>учебные комбинированные верстаки</w:t>
      </w:r>
      <w:r w:rsidR="00532094" w:rsidRPr="00532094">
        <w:rPr>
          <w:rFonts w:ascii="Times New Roman" w:eastAsia="Droid Sans Fallback" w:hAnsi="Times New Roman" w:cs="Times New Roman"/>
          <w:color w:val="000000"/>
          <w:spacing w:val="-1"/>
          <w:kern w:val="1"/>
          <w:sz w:val="28"/>
          <w:szCs w:val="28"/>
          <w:lang w:eastAsia="zh-CN" w:bidi="hi-IN"/>
        </w:rPr>
        <w:t>,</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стулья,</w:t>
      </w:r>
      <w:r w:rsidR="00532094" w:rsidRPr="00532094">
        <w:rPr>
          <w:rFonts w:ascii="Times New Roman" w:hAnsi="Times New Roman" w:cs="Times New Roman"/>
          <w:color w:val="000000"/>
          <w:spacing w:val="-1"/>
          <w:kern w:val="1"/>
          <w:sz w:val="28"/>
          <w:szCs w:val="28"/>
          <w:lang w:eastAsia="zh-CN" w:bidi="hi-IN"/>
        </w:rPr>
        <w:t xml:space="preserve"> персональный компьютер, проектор, экран, магнитная </w:t>
      </w:r>
      <w:r>
        <w:rPr>
          <w:rFonts w:ascii="Times New Roman" w:eastAsia="Droid Sans Fallback" w:hAnsi="Times New Roman" w:cs="Times New Roman"/>
          <w:color w:val="000000"/>
          <w:spacing w:val="-1"/>
          <w:kern w:val="1"/>
          <w:sz w:val="28"/>
          <w:szCs w:val="28"/>
          <w:lang w:eastAsia="zh-CN" w:bidi="hi-IN"/>
        </w:rPr>
        <w:t>доска</w:t>
      </w:r>
      <w:proofErr w:type="gramStart"/>
      <w:r>
        <w:rPr>
          <w:rFonts w:ascii="Times New Roman" w:eastAsia="Droid Sans Fallback"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w:t>
      </w:r>
      <w:proofErr w:type="gramEnd"/>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шкафы</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для</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наглядно-дидактического</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материала.</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Основные</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и</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вспомогательные</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инструменты</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для</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1</w:t>
      </w:r>
      <w:r w:rsidR="00532094" w:rsidRPr="00532094">
        <w:rPr>
          <w:rFonts w:ascii="Times New Roman" w:hAnsi="Times New Roman" w:cs="Times New Roman"/>
          <w:color w:val="000000"/>
          <w:spacing w:val="-1"/>
          <w:kern w:val="1"/>
          <w:sz w:val="28"/>
          <w:szCs w:val="28"/>
          <w:lang w:eastAsia="zh-CN" w:bidi="hi-IN"/>
        </w:rPr>
        <w:t xml:space="preserve"> </w:t>
      </w:r>
      <w:r w:rsidR="00532094" w:rsidRPr="00532094">
        <w:rPr>
          <w:rFonts w:ascii="Times New Roman" w:eastAsia="Droid Sans Fallback" w:hAnsi="Times New Roman" w:cs="Times New Roman"/>
          <w:color w:val="000000"/>
          <w:spacing w:val="-1"/>
          <w:kern w:val="1"/>
          <w:sz w:val="28"/>
          <w:szCs w:val="28"/>
          <w:lang w:eastAsia="zh-CN" w:bidi="hi-IN"/>
        </w:rPr>
        <w:t>группы</w:t>
      </w:r>
      <w:r w:rsidR="00532094" w:rsidRPr="00532094">
        <w:rPr>
          <w:rFonts w:ascii="Times New Roman" w:hAnsi="Times New Roman" w:cs="Times New Roman"/>
          <w:color w:val="000000"/>
          <w:spacing w:val="-1"/>
          <w:kern w:val="1"/>
          <w:sz w:val="28"/>
          <w:szCs w:val="28"/>
          <w:lang w:eastAsia="zh-CN" w:bidi="hi-IN"/>
        </w:rPr>
        <w:t xml:space="preserve"> </w:t>
      </w:r>
      <w:proofErr w:type="gramStart"/>
      <w:r w:rsidR="00532094" w:rsidRPr="00532094">
        <w:rPr>
          <w:rFonts w:ascii="Times New Roman" w:eastAsia="Droid Sans Fallback" w:hAnsi="Times New Roman" w:cs="Times New Roman"/>
          <w:color w:val="000000"/>
          <w:spacing w:val="-1"/>
          <w:kern w:val="1"/>
          <w:sz w:val="28"/>
          <w:szCs w:val="28"/>
          <w:lang w:eastAsia="zh-CN" w:bidi="hi-IN"/>
        </w:rPr>
        <w:t xml:space="preserve">учащихся: </w:t>
      </w:r>
      <w:r>
        <w:rPr>
          <w:rFonts w:ascii="Times New Roman" w:eastAsia="Droid Sans Fallback" w:hAnsi="Times New Roman" w:cs="Times New Roman"/>
          <w:color w:val="00000A"/>
          <w:kern w:val="1"/>
          <w:sz w:val="28"/>
          <w:szCs w:val="28"/>
          <w:lang w:eastAsia="zh-CN" w:bidi="hi-IN"/>
        </w:rPr>
        <w:t xml:space="preserve"> ручные</w:t>
      </w:r>
      <w:proofErr w:type="gramEnd"/>
      <w:r>
        <w:rPr>
          <w:rFonts w:ascii="Times New Roman" w:eastAsia="Droid Sans Fallback" w:hAnsi="Times New Roman" w:cs="Times New Roman"/>
          <w:color w:val="00000A"/>
          <w:kern w:val="1"/>
          <w:sz w:val="28"/>
          <w:szCs w:val="28"/>
          <w:lang w:eastAsia="zh-CN" w:bidi="hi-IN"/>
        </w:rPr>
        <w:t xml:space="preserve"> столярные и слесарные </w:t>
      </w:r>
      <w:proofErr w:type="spellStart"/>
      <w:r>
        <w:rPr>
          <w:rFonts w:ascii="Times New Roman" w:eastAsia="Droid Sans Fallback" w:hAnsi="Times New Roman" w:cs="Times New Roman"/>
          <w:color w:val="00000A"/>
          <w:kern w:val="1"/>
          <w:sz w:val="28"/>
          <w:szCs w:val="28"/>
          <w:lang w:eastAsia="zh-CN" w:bidi="hi-IN"/>
        </w:rPr>
        <w:t>инструменты.Электофицированные</w:t>
      </w:r>
      <w:proofErr w:type="spellEnd"/>
      <w:r>
        <w:rPr>
          <w:rFonts w:ascii="Times New Roman" w:eastAsia="Droid Sans Fallback" w:hAnsi="Times New Roman" w:cs="Times New Roman"/>
          <w:color w:val="00000A"/>
          <w:kern w:val="1"/>
          <w:sz w:val="28"/>
          <w:szCs w:val="28"/>
          <w:lang w:eastAsia="zh-CN" w:bidi="hi-IN"/>
        </w:rPr>
        <w:t xml:space="preserve"> инструменты: </w:t>
      </w:r>
      <w:proofErr w:type="spellStart"/>
      <w:r>
        <w:rPr>
          <w:rFonts w:ascii="Times New Roman" w:eastAsia="Droid Sans Fallback" w:hAnsi="Times New Roman" w:cs="Times New Roman"/>
          <w:color w:val="00000A"/>
          <w:kern w:val="1"/>
          <w:sz w:val="28"/>
          <w:szCs w:val="28"/>
          <w:lang w:eastAsia="zh-CN" w:bidi="hi-IN"/>
        </w:rPr>
        <w:t>шуруповёрт</w:t>
      </w:r>
      <w:proofErr w:type="spellEnd"/>
      <w:r>
        <w:rPr>
          <w:rFonts w:ascii="Times New Roman" w:eastAsia="Droid Sans Fallback" w:hAnsi="Times New Roman" w:cs="Times New Roman"/>
          <w:color w:val="00000A"/>
          <w:kern w:val="1"/>
          <w:sz w:val="28"/>
          <w:szCs w:val="28"/>
          <w:lang w:eastAsia="zh-CN" w:bidi="hi-IN"/>
        </w:rPr>
        <w:t xml:space="preserve">, электродрель, </w:t>
      </w:r>
      <w:proofErr w:type="spellStart"/>
      <w:r>
        <w:rPr>
          <w:rFonts w:ascii="Times New Roman" w:eastAsia="Droid Sans Fallback" w:hAnsi="Times New Roman" w:cs="Times New Roman"/>
          <w:color w:val="00000A"/>
          <w:kern w:val="1"/>
          <w:sz w:val="28"/>
          <w:szCs w:val="28"/>
          <w:lang w:eastAsia="zh-CN" w:bidi="hi-IN"/>
        </w:rPr>
        <w:t>электровыжигатель</w:t>
      </w:r>
      <w:proofErr w:type="spellEnd"/>
      <w:r>
        <w:rPr>
          <w:rFonts w:ascii="Times New Roman" w:eastAsia="Droid Sans Fallback" w:hAnsi="Times New Roman" w:cs="Times New Roman"/>
          <w:color w:val="00000A"/>
          <w:kern w:val="1"/>
          <w:sz w:val="28"/>
          <w:szCs w:val="28"/>
          <w:lang w:eastAsia="zh-CN" w:bidi="hi-IN"/>
        </w:rPr>
        <w:t>.</w:t>
      </w:r>
    </w:p>
    <w:p w:rsidR="00532094" w:rsidRPr="00532094" w:rsidRDefault="00532094" w:rsidP="00532094">
      <w:pPr>
        <w:widowControl/>
        <w:tabs>
          <w:tab w:val="left" w:pos="708"/>
        </w:tabs>
        <w:suppressAutoHyphens/>
        <w:autoSpaceDE/>
        <w:autoSpaceDN/>
        <w:adjustRightInd/>
        <w:ind w:firstLine="709"/>
        <w:jc w:val="both"/>
        <w:rPr>
          <w:rFonts w:ascii="Times New Roman" w:hAnsi="Times New Roman" w:cs="Times New Roman"/>
          <w:color w:val="00000A"/>
          <w:kern w:val="1"/>
          <w:sz w:val="28"/>
          <w:szCs w:val="28"/>
          <w:lang w:eastAsia="zh-CN" w:bidi="hi-IN"/>
        </w:rPr>
      </w:pPr>
      <w:r w:rsidRPr="00532094">
        <w:rPr>
          <w:rFonts w:ascii="Times New Roman" w:eastAsia="Droid Sans Fallback" w:hAnsi="Times New Roman" w:cs="Times New Roman"/>
          <w:b/>
          <w:color w:val="00000A"/>
          <w:kern w:val="1"/>
          <w:sz w:val="28"/>
          <w:szCs w:val="28"/>
          <w:lang w:eastAsia="zh-CN" w:bidi="hi-IN"/>
        </w:rPr>
        <w:t>материалы:</w:t>
      </w:r>
      <w:r w:rsidRPr="00532094">
        <w:rPr>
          <w:rFonts w:ascii="Times New Roman" w:hAnsi="Times New Roman" w:cs="Times New Roman"/>
          <w:color w:val="00000A"/>
          <w:kern w:val="1"/>
          <w:sz w:val="28"/>
          <w:szCs w:val="28"/>
          <w:lang w:eastAsia="zh-CN" w:bidi="hi-IN"/>
        </w:rPr>
        <w:t xml:space="preserve"> </w:t>
      </w:r>
      <w:r w:rsidR="00316372">
        <w:rPr>
          <w:rFonts w:ascii="Times New Roman" w:hAnsi="Times New Roman" w:cs="Times New Roman"/>
          <w:color w:val="00000A"/>
          <w:kern w:val="1"/>
          <w:sz w:val="28"/>
          <w:szCs w:val="28"/>
          <w:lang w:eastAsia="zh-CN" w:bidi="hi-IN"/>
        </w:rPr>
        <w:t>Древесина хвойных и лиственных пород в виде пиломатериалов: доска, брус, брусок. Фанера 4, 6 мм.</w:t>
      </w:r>
    </w:p>
    <w:p w:rsidR="00532094" w:rsidRPr="00532094" w:rsidRDefault="00532094" w:rsidP="00532094">
      <w:pPr>
        <w:widowControl/>
        <w:tabs>
          <w:tab w:val="left" w:pos="708"/>
        </w:tabs>
        <w:suppressAutoHyphens/>
        <w:autoSpaceDE/>
        <w:autoSpaceDN/>
        <w:adjustRightInd/>
        <w:jc w:val="both"/>
        <w:rPr>
          <w:rFonts w:ascii="Times New Roman" w:hAnsi="Times New Roman" w:cs="Times New Roman"/>
          <w:color w:val="000000"/>
          <w:spacing w:val="-1"/>
          <w:kern w:val="1"/>
          <w:sz w:val="28"/>
          <w:szCs w:val="28"/>
          <w:lang w:eastAsia="zh-CN" w:bidi="hi-IN"/>
        </w:rPr>
      </w:pPr>
      <w:r w:rsidRPr="00532094">
        <w:rPr>
          <w:rFonts w:ascii="Times New Roman" w:hAnsi="Times New Roman" w:cs="Times New Roman"/>
          <w:color w:val="000000"/>
          <w:spacing w:val="-1"/>
          <w:kern w:val="1"/>
          <w:sz w:val="28"/>
          <w:szCs w:val="28"/>
          <w:lang w:eastAsia="zh-CN" w:bidi="hi-IN"/>
        </w:rPr>
        <w:t xml:space="preserve">образовательная </w:t>
      </w:r>
      <w:r w:rsidRPr="00532094">
        <w:rPr>
          <w:rFonts w:ascii="Times New Roman" w:eastAsia="Droid Sans Fallback" w:hAnsi="Times New Roman" w:cs="Times New Roman"/>
          <w:color w:val="000000"/>
          <w:spacing w:val="-1"/>
          <w:kern w:val="1"/>
          <w:sz w:val="28"/>
          <w:szCs w:val="28"/>
          <w:lang w:eastAsia="zh-CN" w:bidi="hi-IN"/>
        </w:rPr>
        <w:t>программа,</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методические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пособия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для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проведения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занятий,</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геометрические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фигуры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тела;</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фотографии,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схемы;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чертежи;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технологические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карты;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учебно-методические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таблицы;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шаблоны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моделей</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игрушек;</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доска</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для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макетирования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электрических</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цепей;</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видеофильмы;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настольно-печатные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игры: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лото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«Что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нужно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для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работы»,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«Геометрический</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конструктор»;</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домино: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«Инструменты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материалы»,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парные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картинки: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«Едем</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плаваем,</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летаем»;</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мозаика:</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«Умные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машины»;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кроссворды;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ребусы;</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электронная</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викторина</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«Юный</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техник»;</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методические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разработки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моделей</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темам</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(«Путешествие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стране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Геометрии»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др.);</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инструкции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по</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технике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безопасности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и</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многое</w:t>
      </w:r>
      <w:r w:rsidRPr="00532094">
        <w:rPr>
          <w:rFonts w:ascii="Times New Roman" w:hAnsi="Times New Roman" w:cs="Times New Roman"/>
          <w:color w:val="000000"/>
          <w:spacing w:val="-1"/>
          <w:kern w:val="1"/>
          <w:sz w:val="28"/>
          <w:szCs w:val="28"/>
          <w:lang w:eastAsia="zh-CN" w:bidi="hi-IN"/>
        </w:rPr>
        <w:t xml:space="preserve"> </w:t>
      </w:r>
      <w:r w:rsidRPr="00532094">
        <w:rPr>
          <w:rFonts w:ascii="Times New Roman" w:eastAsia="Droid Sans Fallback" w:hAnsi="Times New Roman" w:cs="Times New Roman"/>
          <w:color w:val="000000"/>
          <w:spacing w:val="-1"/>
          <w:kern w:val="1"/>
          <w:sz w:val="28"/>
          <w:szCs w:val="28"/>
          <w:lang w:eastAsia="zh-CN" w:bidi="hi-IN"/>
        </w:rPr>
        <w:t>другое.</w:t>
      </w:r>
      <w:r w:rsidRPr="00532094">
        <w:rPr>
          <w:rFonts w:ascii="Times New Roman" w:hAnsi="Times New Roman" w:cs="Times New Roman"/>
          <w:color w:val="000000"/>
          <w:spacing w:val="-1"/>
          <w:kern w:val="1"/>
          <w:sz w:val="28"/>
          <w:szCs w:val="28"/>
          <w:lang w:eastAsia="zh-CN" w:bidi="hi-IN"/>
        </w:rPr>
        <w:t xml:space="preserve"> </w:t>
      </w: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Для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более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успешной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реализации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программы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педагогу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следует</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постепенно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накапливать</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лучшие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учащихся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разным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темам.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изучении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работ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своих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сверстников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ученик</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укрепляет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веру</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себя,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реально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оценивает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свои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силы,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достоинства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недостатки.</w:t>
      </w:r>
    </w:p>
    <w:p w:rsidR="00532094" w:rsidRPr="00532094" w:rsidRDefault="00532094" w:rsidP="00532094">
      <w:pPr>
        <w:widowControl/>
        <w:tabs>
          <w:tab w:val="left" w:pos="708"/>
        </w:tabs>
        <w:suppressAutoHyphens/>
        <w:autoSpaceDE/>
        <w:autoSpaceDN/>
        <w:adjustRightInd/>
        <w:ind w:firstLine="709"/>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b/>
          <w:color w:val="000000"/>
          <w:kern w:val="1"/>
          <w:sz w:val="28"/>
          <w:szCs w:val="28"/>
          <w:lang w:eastAsia="zh-CN" w:bidi="hi-IN"/>
        </w:rPr>
        <w:t>Информационное обеспечение.</w:t>
      </w:r>
      <w:r w:rsidRPr="00532094">
        <w:rPr>
          <w:rFonts w:ascii="Times New Roman" w:eastAsia="Droid Sans Fallback" w:hAnsi="Times New Roman" w:cs="Times New Roman"/>
          <w:color w:val="000000"/>
          <w:kern w:val="1"/>
          <w:sz w:val="28"/>
          <w:szCs w:val="28"/>
          <w:lang w:eastAsia="zh-CN" w:bidi="hi-IN"/>
        </w:rPr>
        <w:t xml:space="preserve"> Для того чтобы занятия по программе «Юные мастера» проходили интереснее используются различные интернет источники (см. список литературы). А также обучающие и развивающие видеофильмы, мультфильмы (мультфильмы: «</w:t>
      </w:r>
      <w:proofErr w:type="spellStart"/>
      <w:r w:rsidRPr="00532094">
        <w:rPr>
          <w:rFonts w:ascii="Times New Roman" w:eastAsia="Droid Sans Fallback" w:hAnsi="Times New Roman" w:cs="Times New Roman"/>
          <w:color w:val="000000"/>
          <w:kern w:val="1"/>
          <w:sz w:val="28"/>
          <w:szCs w:val="28"/>
          <w:lang w:eastAsia="zh-CN" w:bidi="hi-IN"/>
        </w:rPr>
        <w:t>Фиксики</w:t>
      </w:r>
      <w:proofErr w:type="spellEnd"/>
      <w:r w:rsidRPr="00532094">
        <w:rPr>
          <w:rFonts w:ascii="Times New Roman" w:eastAsia="Droid Sans Fallback" w:hAnsi="Times New Roman" w:cs="Times New Roman"/>
          <w:color w:val="000000"/>
          <w:kern w:val="1"/>
          <w:sz w:val="28"/>
          <w:szCs w:val="28"/>
          <w:lang w:eastAsia="zh-CN" w:bidi="hi-IN"/>
        </w:rPr>
        <w:t xml:space="preserve">» (устройство и принцип действия техники); «Уроки осторожности тетушки Совы. Уроки безопасности». Развивающие и обучающие фильмы: «Путешествие по радуге» (основные и дополнительные цвета); </w:t>
      </w:r>
      <w:r w:rsidRPr="00532094">
        <w:rPr>
          <w:rFonts w:ascii="Times New Roman" w:eastAsia="Droid Sans Fallback" w:hAnsi="Times New Roman" w:cs="Times New Roman"/>
          <w:color w:val="000000"/>
          <w:kern w:val="1"/>
          <w:sz w:val="28"/>
          <w:szCs w:val="28"/>
          <w:lang w:eastAsia="zh-CN" w:bidi="hi-IN"/>
        </w:rPr>
        <w:lastRenderedPageBreak/>
        <w:t>«История оригами»; «Изготовление самолета»; «Изготовление симметричных поделок»; «Геометрические тела и фигуры», видео экскурсия «Путешествие по музеям России»; «Орнамент»; работа на различных интернет форумах и т.д.</w:t>
      </w:r>
    </w:p>
    <w:p w:rsidR="00532094" w:rsidRPr="00532094" w:rsidRDefault="00532094" w:rsidP="00532094">
      <w:pPr>
        <w:widowControl/>
        <w:autoSpaceDE/>
        <w:autoSpaceDN/>
        <w:adjustRightInd/>
        <w:rPr>
          <w:rFonts w:ascii="Times New Roman" w:hAnsi="Times New Roman" w:cs="Times New Roman"/>
          <w:color w:val="000000"/>
          <w:sz w:val="28"/>
          <w:szCs w:val="28"/>
        </w:rPr>
      </w:pPr>
    </w:p>
    <w:p w:rsidR="00532094" w:rsidRPr="00532094" w:rsidRDefault="00532094" w:rsidP="00532094">
      <w:pPr>
        <w:widowControl/>
        <w:autoSpaceDE/>
        <w:autoSpaceDN/>
        <w:adjustRightInd/>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2.3. Формы аттестации учащихся и оценочные материалы</w:t>
      </w:r>
    </w:p>
    <w:p w:rsidR="00532094" w:rsidRPr="00532094" w:rsidRDefault="00532094" w:rsidP="00532094">
      <w:pPr>
        <w:widowControl/>
        <w:tabs>
          <w:tab w:val="left" w:pos="708"/>
        </w:tabs>
        <w:autoSpaceDE/>
        <w:autoSpaceDN/>
        <w:adjustRightInd/>
        <w:ind w:firstLine="900"/>
        <w:jc w:val="center"/>
        <w:rPr>
          <w:rFonts w:ascii="Times New Roman" w:eastAsia="Droid Sans Fallback" w:hAnsi="Times New Roman" w:cs="Times New Roman"/>
          <w:b/>
          <w:bCs/>
          <w:color w:val="000000"/>
          <w:kern w:val="1"/>
          <w:sz w:val="28"/>
          <w:szCs w:val="28"/>
        </w:rPr>
      </w:pPr>
    </w:p>
    <w:p w:rsidR="00532094" w:rsidRPr="00532094" w:rsidRDefault="00532094" w:rsidP="00532094">
      <w:pPr>
        <w:widowControl/>
        <w:tabs>
          <w:tab w:val="left" w:pos="708"/>
        </w:tabs>
        <w:autoSpaceDE/>
        <w:autoSpaceDN/>
        <w:adjustRightInd/>
        <w:ind w:firstLine="900"/>
        <w:jc w:val="center"/>
        <w:rPr>
          <w:rFonts w:ascii="Times New Roman" w:eastAsia="Droid Sans Fallback" w:hAnsi="Times New Roman" w:cs="Times New Roman"/>
          <w:b/>
          <w:bCs/>
          <w:color w:val="000000"/>
          <w:kern w:val="1"/>
          <w:sz w:val="28"/>
          <w:szCs w:val="28"/>
        </w:rPr>
      </w:pPr>
      <w:r w:rsidRPr="00532094">
        <w:rPr>
          <w:rFonts w:ascii="Times New Roman" w:eastAsia="Droid Sans Fallback" w:hAnsi="Times New Roman" w:cs="Times New Roman"/>
          <w:b/>
          <w:bCs/>
          <w:color w:val="000000"/>
          <w:kern w:val="1"/>
          <w:sz w:val="28"/>
          <w:szCs w:val="28"/>
        </w:rPr>
        <w:t xml:space="preserve">Механизм контроля за реализацией программы </w:t>
      </w:r>
    </w:p>
    <w:p w:rsidR="00532094" w:rsidRPr="00532094" w:rsidRDefault="00532094" w:rsidP="00532094">
      <w:pPr>
        <w:widowControl/>
        <w:tabs>
          <w:tab w:val="left" w:pos="708"/>
        </w:tabs>
        <w:autoSpaceDE/>
        <w:autoSpaceDN/>
        <w:adjustRightInd/>
        <w:ind w:firstLine="900"/>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Система контроля и </w:t>
      </w:r>
      <w:r w:rsidRPr="00532094">
        <w:rPr>
          <w:rFonts w:ascii="Times New Roman" w:eastAsia="Droid Sans Fallback" w:hAnsi="Times New Roman" w:cs="Times New Roman"/>
          <w:color w:val="000000"/>
          <w:kern w:val="1"/>
          <w:sz w:val="28"/>
          <w:szCs w:val="28"/>
        </w:rPr>
        <w:t>оценки</w:t>
      </w:r>
      <w:r w:rsidRPr="00532094">
        <w:rPr>
          <w:rFonts w:ascii="Times New Roman" w:hAnsi="Times New Roman" w:cs="Times New Roman"/>
          <w:color w:val="000000"/>
          <w:kern w:val="1"/>
          <w:sz w:val="28"/>
          <w:szCs w:val="28"/>
        </w:rPr>
        <w:t xml:space="preserve"> детских достижений дает возможность педагогу проследить динамику развития каждого учащегося, выявить наиболее одаренных </w:t>
      </w:r>
      <w:r w:rsidRPr="00532094">
        <w:rPr>
          <w:rFonts w:ascii="Times New Roman" w:eastAsia="Droid Sans Fallback" w:hAnsi="Times New Roman" w:cs="Times New Roman"/>
          <w:color w:val="000000"/>
          <w:kern w:val="1"/>
          <w:sz w:val="28"/>
          <w:szCs w:val="28"/>
        </w:rPr>
        <w:t>или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неуспевающих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создать условия для </w:t>
      </w:r>
      <w:r w:rsidRPr="00532094">
        <w:rPr>
          <w:rFonts w:ascii="Times New Roman" w:eastAsia="Droid Sans Fallback" w:hAnsi="Times New Roman" w:cs="Times New Roman"/>
          <w:color w:val="000000"/>
          <w:kern w:val="1"/>
          <w:sz w:val="28"/>
          <w:szCs w:val="28"/>
        </w:rPr>
        <w:t>их</w:t>
      </w:r>
      <w:r w:rsidRPr="00532094">
        <w:rPr>
          <w:rFonts w:ascii="Times New Roman" w:hAnsi="Times New Roman" w:cs="Times New Roman"/>
          <w:color w:val="000000"/>
          <w:kern w:val="1"/>
          <w:sz w:val="28"/>
          <w:szCs w:val="28"/>
        </w:rPr>
        <w:t xml:space="preserve"> дальнейшего </w:t>
      </w:r>
      <w:r w:rsidRPr="00532094">
        <w:rPr>
          <w:rFonts w:ascii="Times New Roman" w:eastAsia="Droid Sans Fallback" w:hAnsi="Times New Roman" w:cs="Times New Roman"/>
          <w:color w:val="000000"/>
          <w:kern w:val="1"/>
          <w:sz w:val="28"/>
          <w:szCs w:val="28"/>
        </w:rPr>
        <w:t>развития.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Контроль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результатами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обучения,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как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сам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процесс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обучения,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должен</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быть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непрерывным,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разнообразным,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дифференцированным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индивидуальным.</w:t>
      </w:r>
      <w:r w:rsidRPr="00532094">
        <w:rPr>
          <w:rFonts w:ascii="Times New Roman" w:hAnsi="Times New Roman" w:cs="Times New Roman"/>
          <w:color w:val="000000"/>
          <w:kern w:val="1"/>
          <w:sz w:val="28"/>
          <w:szCs w:val="28"/>
        </w:rPr>
        <w:t xml:space="preserve"> </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b/>
          <w:bCs/>
          <w:iCs/>
          <w:color w:val="000000"/>
          <w:kern w:val="1"/>
          <w:sz w:val="28"/>
          <w:szCs w:val="28"/>
        </w:rPr>
        <w:t>Входной контроль</w:t>
      </w:r>
      <w:r w:rsidRPr="00532094">
        <w:rPr>
          <w:rFonts w:ascii="Times New Roman" w:hAnsi="Times New Roman" w:cs="Times New Roman"/>
          <w:i/>
          <w:iCs/>
          <w:color w:val="000000"/>
          <w:kern w:val="1"/>
          <w:sz w:val="28"/>
          <w:szCs w:val="28"/>
        </w:rPr>
        <w:t>:</w:t>
      </w:r>
      <w:r w:rsidRPr="00532094">
        <w:rPr>
          <w:rFonts w:ascii="Times New Roman" w:hAnsi="Times New Roman" w:cs="Times New Roman"/>
          <w:color w:val="000000"/>
          <w:kern w:val="1"/>
          <w:sz w:val="28"/>
          <w:szCs w:val="28"/>
        </w:rPr>
        <w:t xml:space="preserve"> проводится при наборе, на начальном этапе формирования коллектива (в сентябре) или для учащихся, которые желают обучаться по данной программе не сначала учебного года и года обучения. Данный контроль нацелен на изучение: интересов ребенка, его знаний и умений, творческих способностей; </w:t>
      </w:r>
      <w:r w:rsidRPr="00532094">
        <w:rPr>
          <w:rFonts w:ascii="Times New Roman" w:eastAsia="Droid Sans Fallback" w:hAnsi="Times New Roman" w:cs="Times New Roman"/>
          <w:color w:val="000000"/>
          <w:kern w:val="1"/>
          <w:sz w:val="28"/>
          <w:szCs w:val="28"/>
        </w:rPr>
        <w:t>форма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проведения</w:t>
      </w:r>
      <w:r w:rsidRPr="00532094">
        <w:rPr>
          <w:rFonts w:ascii="Times New Roman" w:hAnsi="Times New Roman" w:cs="Times New Roman"/>
          <w:color w:val="000000"/>
          <w:kern w:val="1"/>
          <w:sz w:val="28"/>
          <w:szCs w:val="28"/>
        </w:rPr>
        <w:t xml:space="preserve"> – </w:t>
      </w:r>
      <w:r w:rsidRPr="00532094">
        <w:rPr>
          <w:rFonts w:ascii="Times New Roman" w:eastAsia="Droid Sans Fallback" w:hAnsi="Times New Roman" w:cs="Times New Roman"/>
          <w:color w:val="000000"/>
          <w:kern w:val="1"/>
          <w:sz w:val="28"/>
          <w:szCs w:val="28"/>
        </w:rPr>
        <w:t>собеседование,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наблюдение,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творческие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задания)</w:t>
      </w:r>
    </w:p>
    <w:p w:rsidR="00532094" w:rsidRPr="00532094" w:rsidRDefault="00532094" w:rsidP="00532094">
      <w:pPr>
        <w:widowControl/>
        <w:tabs>
          <w:tab w:val="left" w:pos="708"/>
        </w:tabs>
        <w:autoSpaceDE/>
        <w:autoSpaceDN/>
        <w:adjustRightInd/>
        <w:ind w:firstLine="902"/>
        <w:jc w:val="both"/>
        <w:rPr>
          <w:rFonts w:ascii="Times New Roman" w:hAnsi="Times New Roman" w:cs="Times New Roman"/>
          <w:color w:val="000000"/>
          <w:kern w:val="1"/>
          <w:sz w:val="28"/>
          <w:szCs w:val="28"/>
        </w:rPr>
      </w:pPr>
      <w:r w:rsidRPr="00532094">
        <w:rPr>
          <w:rFonts w:ascii="Times New Roman" w:hAnsi="Times New Roman" w:cs="Times New Roman"/>
          <w:b/>
          <w:bCs/>
          <w:color w:val="000000"/>
          <w:kern w:val="1"/>
          <w:sz w:val="28"/>
          <w:szCs w:val="28"/>
        </w:rPr>
        <w:t>Текущий</w:t>
      </w:r>
      <w:r w:rsidRPr="00532094">
        <w:rPr>
          <w:rFonts w:ascii="Times New Roman" w:hAnsi="Times New Roman" w:cs="Times New Roman"/>
          <w:b/>
          <w:i/>
          <w:iCs/>
          <w:color w:val="000000"/>
          <w:kern w:val="1"/>
          <w:sz w:val="28"/>
          <w:szCs w:val="28"/>
        </w:rPr>
        <w:t xml:space="preserve"> </w:t>
      </w:r>
      <w:r w:rsidRPr="00532094">
        <w:rPr>
          <w:rFonts w:ascii="Times New Roman" w:hAnsi="Times New Roman" w:cs="Times New Roman"/>
          <w:b/>
          <w:iCs/>
          <w:color w:val="000000"/>
          <w:kern w:val="1"/>
          <w:sz w:val="28"/>
          <w:szCs w:val="28"/>
        </w:rPr>
        <w:t xml:space="preserve">(тематический) </w:t>
      </w:r>
      <w:r w:rsidRPr="00532094">
        <w:rPr>
          <w:rFonts w:ascii="Times New Roman" w:hAnsi="Times New Roman" w:cs="Times New Roman"/>
          <w:i/>
          <w:iCs/>
          <w:color w:val="000000"/>
          <w:kern w:val="1"/>
          <w:sz w:val="28"/>
          <w:szCs w:val="28"/>
        </w:rPr>
        <w:t xml:space="preserve">– </w:t>
      </w:r>
      <w:r w:rsidRPr="00532094">
        <w:rPr>
          <w:rFonts w:ascii="Times New Roman" w:hAnsi="Times New Roman" w:cs="Times New Roman"/>
          <w:color w:val="000000"/>
          <w:kern w:val="1"/>
          <w:sz w:val="28"/>
          <w:szCs w:val="28"/>
        </w:rPr>
        <w:t xml:space="preserve">проводится в течение учебного года, возможен на каждом занятии, в конце изученной темы (индивидуальный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коллективный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контроль)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целью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усвоения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знаний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учащимися;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форма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проведения</w:t>
      </w:r>
      <w:r w:rsidRPr="00532094">
        <w:rPr>
          <w:rFonts w:ascii="Times New Roman" w:hAnsi="Times New Roman" w:cs="Times New Roman"/>
          <w:color w:val="000000"/>
          <w:kern w:val="1"/>
          <w:sz w:val="28"/>
          <w:szCs w:val="28"/>
        </w:rPr>
        <w:t xml:space="preserve"> – </w:t>
      </w:r>
      <w:r w:rsidRPr="00532094">
        <w:rPr>
          <w:rFonts w:ascii="Times New Roman" w:eastAsia="Droid Sans Fallback" w:hAnsi="Times New Roman" w:cs="Times New Roman"/>
          <w:color w:val="000000"/>
          <w:kern w:val="1"/>
          <w:sz w:val="28"/>
          <w:szCs w:val="28"/>
        </w:rPr>
        <w:t>викторины,</w:t>
      </w:r>
      <w:r w:rsidRPr="00532094">
        <w:rPr>
          <w:rFonts w:ascii="Times New Roman" w:hAnsi="Times New Roman" w:cs="Times New Roman"/>
          <w:color w:val="000000"/>
          <w:kern w:val="1"/>
          <w:sz w:val="28"/>
          <w:szCs w:val="28"/>
        </w:rPr>
        <w:t xml:space="preserve"> кроссворды, игры, практическая работа; </w:t>
      </w:r>
      <w:r w:rsidRPr="00532094">
        <w:rPr>
          <w:rFonts w:ascii="Times New Roman" w:eastAsia="Droid Sans Fallback" w:hAnsi="Times New Roman" w:cs="Times New Roman"/>
          <w:color w:val="000000"/>
          <w:kern w:val="1"/>
          <w:sz w:val="28"/>
          <w:szCs w:val="28"/>
        </w:rPr>
        <w:t>для</w:t>
      </w:r>
      <w:r w:rsidRPr="00532094">
        <w:rPr>
          <w:rFonts w:ascii="Times New Roman" w:hAnsi="Times New Roman" w:cs="Times New Roman"/>
          <w:color w:val="000000"/>
          <w:kern w:val="1"/>
          <w:sz w:val="28"/>
          <w:szCs w:val="28"/>
        </w:rPr>
        <w:t xml:space="preserve"> изучения мотивации к занятиям, творческих способностей (тесты, анкеты совместно с педагогом – психологом).</w:t>
      </w:r>
    </w:p>
    <w:p w:rsidR="00532094" w:rsidRPr="00532094" w:rsidRDefault="00532094" w:rsidP="00532094">
      <w:pPr>
        <w:widowControl/>
        <w:autoSpaceDE/>
        <w:autoSpaceDN/>
        <w:adjustRightInd/>
        <w:ind w:firstLine="708"/>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b/>
          <w:bCs/>
          <w:iCs/>
          <w:color w:val="000000"/>
          <w:kern w:val="1"/>
          <w:sz w:val="28"/>
          <w:szCs w:val="28"/>
        </w:rPr>
        <w:t>Промежуточный контроль</w:t>
      </w:r>
      <w:r w:rsidRPr="00532094">
        <w:rPr>
          <w:rFonts w:ascii="Times New Roman" w:hAnsi="Times New Roman" w:cs="Times New Roman"/>
          <w:iCs/>
          <w:color w:val="000000"/>
          <w:kern w:val="1"/>
          <w:sz w:val="28"/>
          <w:szCs w:val="28"/>
        </w:rPr>
        <w:t xml:space="preserve"> -</w:t>
      </w:r>
      <w:r w:rsidRPr="00532094">
        <w:rPr>
          <w:rFonts w:ascii="Times New Roman" w:hAnsi="Times New Roman" w:cs="Times New Roman"/>
          <w:i/>
          <w:iCs/>
          <w:color w:val="000000"/>
          <w:kern w:val="1"/>
          <w:sz w:val="28"/>
          <w:szCs w:val="28"/>
        </w:rPr>
        <w:t> </w:t>
      </w:r>
      <w:r w:rsidRPr="00532094">
        <w:rPr>
          <w:rFonts w:ascii="Times New Roman" w:hAnsi="Times New Roman" w:cs="Times New Roman"/>
          <w:color w:val="000000"/>
          <w:kern w:val="1"/>
          <w:sz w:val="28"/>
          <w:szCs w:val="28"/>
        </w:rPr>
        <w:t xml:space="preserve">проводится в конце 1 модуля (в декабре-январе) и 2 модуля (апрель-май). Данный контроль нацелен на изучение динамики знаний, умений, навыков (ЗУН), а также развития взаимоотношений в коллективе, </w:t>
      </w:r>
      <w:r w:rsidRPr="00532094">
        <w:rPr>
          <w:rFonts w:ascii="Times New Roman" w:eastAsia="Droid Sans Fallback" w:hAnsi="Times New Roman" w:cs="Times New Roman"/>
          <w:color w:val="000000"/>
          <w:kern w:val="1"/>
          <w:sz w:val="28"/>
          <w:szCs w:val="28"/>
        </w:rPr>
        <w:t>форма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проведения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комбинированный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опрос,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игры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вопросам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теории,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анализ</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оценка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тестирование,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творческое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задание,</w:t>
      </w:r>
      <w:r w:rsidRPr="00532094">
        <w:rPr>
          <w:rFonts w:ascii="Times New Roman" w:hAnsi="Times New Roman" w:cs="Times New Roman"/>
          <w:color w:val="000000"/>
          <w:kern w:val="1"/>
          <w:sz w:val="28"/>
          <w:szCs w:val="28"/>
        </w:rPr>
        <w:t xml:space="preserve"> участие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выставках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различных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уровней,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защита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творческих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w:t>
      </w:r>
    </w:p>
    <w:p w:rsidR="00532094" w:rsidRPr="00532094" w:rsidRDefault="00532094" w:rsidP="00532094">
      <w:pPr>
        <w:widowControl/>
        <w:autoSpaceDE/>
        <w:autoSpaceDN/>
        <w:adjustRightInd/>
        <w:ind w:firstLine="708"/>
        <w:rPr>
          <w:rFonts w:ascii="Times New Roman" w:eastAsiaTheme="minorHAnsi" w:hAnsi="Times New Roman" w:cs="Times New Roman"/>
          <w:sz w:val="28"/>
          <w:szCs w:val="28"/>
          <w:lang w:eastAsia="en-US"/>
        </w:rPr>
      </w:pPr>
      <w:r w:rsidRPr="00532094">
        <w:rPr>
          <w:rFonts w:ascii="Times New Roman" w:eastAsiaTheme="minorHAnsi" w:hAnsi="Times New Roman" w:cs="Times New Roman"/>
          <w:b/>
          <w:sz w:val="28"/>
          <w:szCs w:val="28"/>
          <w:lang w:eastAsia="en-US"/>
        </w:rPr>
        <w:t>Для проверки знаний и умений</w:t>
      </w:r>
      <w:r w:rsidRPr="00532094">
        <w:rPr>
          <w:rFonts w:ascii="Times New Roman" w:eastAsiaTheme="minorHAnsi" w:hAnsi="Times New Roman" w:cs="Times New Roman"/>
          <w:sz w:val="28"/>
          <w:szCs w:val="28"/>
          <w:lang w:eastAsia="en-US"/>
        </w:rPr>
        <w:t xml:space="preserve"> в программе «Юные мастера» используются следующие </w:t>
      </w:r>
      <w:r w:rsidRPr="00532094">
        <w:rPr>
          <w:rFonts w:ascii="Times New Roman" w:eastAsiaTheme="minorHAnsi" w:hAnsi="Times New Roman" w:cs="Times New Roman"/>
          <w:b/>
          <w:sz w:val="28"/>
          <w:szCs w:val="28"/>
          <w:lang w:eastAsia="en-US"/>
        </w:rPr>
        <w:t>формы аттестации</w:t>
      </w:r>
      <w:r w:rsidRPr="00532094">
        <w:rPr>
          <w:rFonts w:ascii="Times New Roman" w:eastAsiaTheme="minorHAnsi" w:hAnsi="Times New Roman" w:cs="Times New Roman"/>
          <w:sz w:val="28"/>
          <w:szCs w:val="28"/>
          <w:lang w:eastAsia="en-US"/>
        </w:rPr>
        <w:t xml:space="preserve"> учащихся: </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тест-игра: «Мои верные помощники»;</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результат практической работы;</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выставка работ;</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игра-фантазия: «Как я был изобретателем»;</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игра – конкурс: «Зазеркалье»;</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lastRenderedPageBreak/>
        <w:t xml:space="preserve">игра-путешествие: «В мире техники»;  </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«Калейдоскоп загадок»;</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тесты: «Классификация бумаги и картона», «Карандаш и его друзья», «Геометрические фигуры», «Орнамент»</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викторины: «Что я знаю об оригами», «Геометрические тела»;</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выставка рисунков;</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игры: «Цвета радуги», «Волшебные геометрические фигуры», «Чудеса волшебницы Бумаги»;</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конкурсы на лучшую сказку, «Заколдованная бумага»;</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соревнование </w:t>
      </w:r>
      <w:proofErr w:type="spellStart"/>
      <w:r w:rsidRPr="00532094">
        <w:rPr>
          <w:rFonts w:ascii="Times New Roman" w:eastAsiaTheme="minorHAnsi" w:hAnsi="Times New Roman" w:cs="Times New Roman"/>
          <w:sz w:val="28"/>
          <w:szCs w:val="28"/>
          <w:lang w:eastAsia="en-US"/>
        </w:rPr>
        <w:t>оригамистов</w:t>
      </w:r>
      <w:proofErr w:type="spellEnd"/>
      <w:r w:rsidRPr="00532094">
        <w:rPr>
          <w:rFonts w:ascii="Times New Roman" w:eastAsiaTheme="minorHAnsi" w:hAnsi="Times New Roman" w:cs="Times New Roman"/>
          <w:sz w:val="28"/>
          <w:szCs w:val="28"/>
          <w:lang w:eastAsia="en-US"/>
        </w:rPr>
        <w:t>;</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анкетирование: «Готовы ли вы к путешествию по стране Геометрия»;</w:t>
      </w:r>
    </w:p>
    <w:p w:rsidR="00532094" w:rsidRPr="00532094" w:rsidRDefault="00532094" w:rsidP="00532094">
      <w:pPr>
        <w:widowControl/>
        <w:numPr>
          <w:ilvl w:val="0"/>
          <w:numId w:val="47"/>
        </w:numPr>
        <w:autoSpaceDE/>
        <w:autoSpaceDN/>
        <w:adjustRightInd/>
        <w:spacing w:after="160" w:line="259" w:lineRule="auto"/>
        <w:contextualSpacing/>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итоговая выставка совместно с родителями: «Вместе с папой, вместе с мамой».</w:t>
      </w:r>
    </w:p>
    <w:p w:rsidR="00532094" w:rsidRPr="00532094" w:rsidRDefault="00532094" w:rsidP="00532094">
      <w:pPr>
        <w:widowControl/>
        <w:autoSpaceDE/>
        <w:autoSpaceDN/>
        <w:adjustRightInd/>
        <w:ind w:firstLine="708"/>
        <w:jc w:val="both"/>
        <w:rPr>
          <w:rFonts w:ascii="Times New Roman" w:hAnsi="Times New Roman" w:cs="Times New Roman"/>
          <w:b/>
          <w:color w:val="000000"/>
          <w:kern w:val="1"/>
          <w:sz w:val="28"/>
          <w:szCs w:val="28"/>
        </w:rPr>
      </w:pPr>
      <w:r w:rsidRPr="00532094">
        <w:rPr>
          <w:rFonts w:ascii="Times New Roman" w:hAnsi="Times New Roman" w:cs="Times New Roman"/>
          <w:b/>
          <w:color w:val="000000"/>
          <w:kern w:val="1"/>
          <w:sz w:val="28"/>
          <w:szCs w:val="28"/>
        </w:rPr>
        <w:t>Критерии оценки практической работы</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b/>
          <w:color w:val="000000"/>
          <w:kern w:val="1"/>
          <w:sz w:val="28"/>
          <w:szCs w:val="28"/>
        </w:rPr>
        <w:t>Высокий:</w:t>
      </w:r>
    </w:p>
    <w:p w:rsidR="00532094" w:rsidRPr="00532094" w:rsidRDefault="00532094" w:rsidP="00532094">
      <w:pPr>
        <w:widowControl/>
        <w:numPr>
          <w:ilvl w:val="0"/>
          <w:numId w:val="31"/>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изготовление модели осуществляется самостоятельно;</w:t>
      </w:r>
    </w:p>
    <w:p w:rsidR="00532094" w:rsidRPr="00532094" w:rsidRDefault="00532094" w:rsidP="00532094">
      <w:pPr>
        <w:widowControl/>
        <w:numPr>
          <w:ilvl w:val="0"/>
          <w:numId w:val="31"/>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соответствует размерам чертежа, шаблонов;</w:t>
      </w:r>
    </w:p>
    <w:p w:rsidR="00532094" w:rsidRPr="00532094" w:rsidRDefault="00532094" w:rsidP="00532094">
      <w:pPr>
        <w:widowControl/>
        <w:numPr>
          <w:ilvl w:val="0"/>
          <w:numId w:val="31"/>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аккуратно изготовлены составные части модели;</w:t>
      </w:r>
    </w:p>
    <w:p w:rsidR="00532094" w:rsidRPr="00532094" w:rsidRDefault="00532094" w:rsidP="00532094">
      <w:pPr>
        <w:widowControl/>
        <w:numPr>
          <w:ilvl w:val="0"/>
          <w:numId w:val="31"/>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эстетически оформлено.</w:t>
      </w:r>
    </w:p>
    <w:p w:rsidR="00532094" w:rsidRPr="00532094" w:rsidRDefault="00532094" w:rsidP="00532094">
      <w:pPr>
        <w:widowControl/>
        <w:autoSpaceDE/>
        <w:autoSpaceDN/>
        <w:adjustRightInd/>
        <w:ind w:firstLine="708"/>
        <w:jc w:val="both"/>
        <w:rPr>
          <w:rFonts w:ascii="Times New Roman" w:hAnsi="Times New Roman" w:cs="Times New Roman"/>
          <w:b/>
          <w:color w:val="000000"/>
          <w:kern w:val="1"/>
          <w:sz w:val="28"/>
          <w:szCs w:val="28"/>
        </w:rPr>
      </w:pPr>
      <w:r w:rsidRPr="00532094">
        <w:rPr>
          <w:rFonts w:ascii="Times New Roman" w:hAnsi="Times New Roman" w:cs="Times New Roman"/>
          <w:b/>
          <w:color w:val="000000"/>
          <w:kern w:val="1"/>
          <w:sz w:val="28"/>
          <w:szCs w:val="28"/>
        </w:rPr>
        <w:t>Средний:</w:t>
      </w:r>
    </w:p>
    <w:p w:rsidR="00532094" w:rsidRPr="00532094" w:rsidRDefault="00532094" w:rsidP="00532094">
      <w:pPr>
        <w:widowControl/>
        <w:numPr>
          <w:ilvl w:val="0"/>
          <w:numId w:val="32"/>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модель выполнена с незначительной помощью педагога;</w:t>
      </w:r>
    </w:p>
    <w:p w:rsidR="00532094" w:rsidRPr="00532094" w:rsidRDefault="00532094" w:rsidP="00532094">
      <w:pPr>
        <w:widowControl/>
        <w:numPr>
          <w:ilvl w:val="0"/>
          <w:numId w:val="32"/>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имеются небольшие неточности в размерах;</w:t>
      </w:r>
    </w:p>
    <w:p w:rsidR="00532094" w:rsidRPr="00532094" w:rsidRDefault="00532094" w:rsidP="00532094">
      <w:pPr>
        <w:widowControl/>
        <w:numPr>
          <w:ilvl w:val="0"/>
          <w:numId w:val="32"/>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аккуратно изготовлены составные части модели;</w:t>
      </w:r>
    </w:p>
    <w:p w:rsidR="00532094" w:rsidRPr="00532094" w:rsidRDefault="00532094" w:rsidP="00532094">
      <w:pPr>
        <w:widowControl/>
        <w:numPr>
          <w:ilvl w:val="0"/>
          <w:numId w:val="32"/>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эстетическое оформление требует доработки.</w:t>
      </w:r>
    </w:p>
    <w:p w:rsidR="00532094" w:rsidRPr="00532094" w:rsidRDefault="00532094" w:rsidP="00532094">
      <w:pPr>
        <w:widowControl/>
        <w:autoSpaceDE/>
        <w:autoSpaceDN/>
        <w:adjustRightInd/>
        <w:ind w:firstLine="708"/>
        <w:jc w:val="both"/>
        <w:rPr>
          <w:rFonts w:ascii="Times New Roman" w:hAnsi="Times New Roman" w:cs="Times New Roman"/>
          <w:b/>
          <w:color w:val="000000"/>
          <w:kern w:val="1"/>
          <w:sz w:val="28"/>
          <w:szCs w:val="28"/>
        </w:rPr>
      </w:pPr>
      <w:r w:rsidRPr="00532094">
        <w:rPr>
          <w:rFonts w:ascii="Times New Roman" w:hAnsi="Times New Roman" w:cs="Times New Roman"/>
          <w:b/>
          <w:color w:val="000000"/>
          <w:kern w:val="1"/>
          <w:sz w:val="28"/>
          <w:szCs w:val="28"/>
        </w:rPr>
        <w:t>Низкий:</w:t>
      </w:r>
    </w:p>
    <w:p w:rsidR="00532094" w:rsidRPr="00532094" w:rsidRDefault="00532094" w:rsidP="00532094">
      <w:pPr>
        <w:widowControl/>
        <w:numPr>
          <w:ilvl w:val="0"/>
          <w:numId w:val="33"/>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изготовлена модель с помощью педагога;</w:t>
      </w:r>
    </w:p>
    <w:p w:rsidR="00532094" w:rsidRPr="00532094" w:rsidRDefault="00532094" w:rsidP="00532094">
      <w:pPr>
        <w:widowControl/>
        <w:numPr>
          <w:ilvl w:val="0"/>
          <w:numId w:val="33"/>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имеет значительные неточности в размерах;</w:t>
      </w:r>
    </w:p>
    <w:p w:rsidR="00532094" w:rsidRPr="00532094" w:rsidRDefault="00532094" w:rsidP="00532094">
      <w:pPr>
        <w:widowControl/>
        <w:numPr>
          <w:ilvl w:val="0"/>
          <w:numId w:val="33"/>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неаккуратно изготовлены составные части модели;</w:t>
      </w:r>
    </w:p>
    <w:p w:rsidR="00532094" w:rsidRPr="00532094" w:rsidRDefault="00532094" w:rsidP="00532094">
      <w:pPr>
        <w:widowControl/>
        <w:numPr>
          <w:ilvl w:val="0"/>
          <w:numId w:val="33"/>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эстетическое оформление требует существенной корректировки.</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lastRenderedPageBreak/>
        <w:t>Критерии оценки:</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Высокий – 8 – 10;</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Средний – 4 – 8;</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Низкий – ниже 4.</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Система отслеживания и оценивания результатов обучения учащихся проходит через участие их в выставках, конкурсах, фестивалях, массовых мероприятиях, создании портфолио.</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Наиболее плодотворным фактором, в оценочной работе итогов обучения, является выставка работ.</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Выставки могут быть:</w:t>
      </w:r>
    </w:p>
    <w:p w:rsidR="00532094" w:rsidRPr="00532094" w:rsidRDefault="00532094" w:rsidP="00532094">
      <w:pPr>
        <w:widowControl/>
        <w:numPr>
          <w:ilvl w:val="0"/>
          <w:numId w:val="37"/>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однодневные - проводится в конце каждого занятия с целью обсуждения;</w:t>
      </w:r>
    </w:p>
    <w:p w:rsidR="00532094" w:rsidRPr="00532094" w:rsidRDefault="00532094" w:rsidP="00532094">
      <w:pPr>
        <w:widowControl/>
        <w:numPr>
          <w:ilvl w:val="0"/>
          <w:numId w:val="37"/>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постоянные - проводятся в помещении, где работают учащиеся;</w:t>
      </w:r>
    </w:p>
    <w:p w:rsidR="00532094" w:rsidRPr="00532094" w:rsidRDefault="00532094" w:rsidP="00532094">
      <w:pPr>
        <w:widowControl/>
        <w:numPr>
          <w:ilvl w:val="0"/>
          <w:numId w:val="37"/>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тематические - </w:t>
      </w:r>
      <w:proofErr w:type="gramStart"/>
      <w:r w:rsidRPr="00532094">
        <w:rPr>
          <w:rFonts w:ascii="Times New Roman" w:hAnsi="Times New Roman" w:cs="Times New Roman"/>
          <w:color w:val="000000"/>
          <w:kern w:val="1"/>
          <w:sz w:val="28"/>
          <w:szCs w:val="28"/>
        </w:rPr>
        <w:t>по итогом</w:t>
      </w:r>
      <w:proofErr w:type="gramEnd"/>
      <w:r w:rsidRPr="00532094">
        <w:rPr>
          <w:rFonts w:ascii="Times New Roman" w:hAnsi="Times New Roman" w:cs="Times New Roman"/>
          <w:color w:val="000000"/>
          <w:kern w:val="1"/>
          <w:sz w:val="28"/>
          <w:szCs w:val="28"/>
        </w:rPr>
        <w:t xml:space="preserve"> изучения разделов, тем;</w:t>
      </w:r>
    </w:p>
    <w:p w:rsidR="00532094" w:rsidRPr="00532094" w:rsidRDefault="00532094" w:rsidP="00532094">
      <w:pPr>
        <w:widowControl/>
        <w:numPr>
          <w:ilvl w:val="0"/>
          <w:numId w:val="37"/>
        </w:numPr>
        <w:autoSpaceDE/>
        <w:autoSpaceDN/>
        <w:adjustRightInd/>
        <w:spacing w:after="160" w:line="259" w:lineRule="auto"/>
        <w:contextualSpacing/>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итоговые – в конце года организуется выставка практических работ учащихся, организуется обсуждение выставки с участием педагогов, родителей, гостей. </w:t>
      </w:r>
    </w:p>
    <w:p w:rsidR="00532094" w:rsidRPr="00532094" w:rsidRDefault="00532094" w:rsidP="00532094">
      <w:pPr>
        <w:widowControl/>
        <w:autoSpaceDE/>
        <w:autoSpaceDN/>
        <w:adjustRightInd/>
        <w:ind w:firstLine="708"/>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В одном месте могут сравниваться различные модели, макеты, направления творчества. Выставка позволяет обменяться опытом, технологией, развить эклектику направления, оказывает неоценимое значение в эстетическом становлении личности ребенка.</w:t>
      </w:r>
    </w:p>
    <w:p w:rsidR="00532094" w:rsidRPr="00532094" w:rsidRDefault="00532094" w:rsidP="00532094">
      <w:pPr>
        <w:widowControl/>
        <w:tabs>
          <w:tab w:val="left" w:pos="708"/>
        </w:tabs>
        <w:autoSpaceDE/>
        <w:autoSpaceDN/>
        <w:adjustRightInd/>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ab/>
        <w:t xml:space="preserve">Контроль </w:t>
      </w:r>
      <w:r w:rsidRPr="00532094">
        <w:rPr>
          <w:rFonts w:ascii="Times New Roman" w:eastAsia="Droid Sans Fallback" w:hAnsi="Times New Roman" w:cs="Times New Roman"/>
          <w:color w:val="000000"/>
          <w:kern w:val="1"/>
          <w:sz w:val="28"/>
          <w:szCs w:val="28"/>
        </w:rPr>
        <w:t>за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знаниями,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умениями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навыками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должен</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помочь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закрепить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учащихся,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расширить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кругозор,</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повысить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собственную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самооценку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веру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собственные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силы.</w:t>
      </w:r>
      <w:r w:rsidRPr="00532094">
        <w:rPr>
          <w:rFonts w:ascii="Times New Roman" w:hAnsi="Times New Roman" w:cs="Times New Roman"/>
          <w:color w:val="000000"/>
          <w:kern w:val="1"/>
          <w:sz w:val="28"/>
          <w:szCs w:val="28"/>
        </w:rPr>
        <w:t xml:space="preserve">  </w:t>
      </w:r>
    </w:p>
    <w:p w:rsidR="00532094" w:rsidRPr="00532094" w:rsidRDefault="00532094" w:rsidP="00532094">
      <w:pPr>
        <w:widowControl/>
        <w:tabs>
          <w:tab w:val="left" w:pos="0"/>
          <w:tab w:val="left" w:pos="708"/>
        </w:tabs>
        <w:suppressAutoHyphens/>
        <w:autoSpaceDE/>
        <w:autoSpaceDN/>
        <w:adjustRightInd/>
        <w:jc w:val="both"/>
        <w:rPr>
          <w:rFonts w:ascii="Times New Roman"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ab/>
        <w:t xml:space="preserve">Создание портфолио является эффективной формой оценивания и подведения итогов деятельности учащихся. Портфолио – это сборник работ и результатов учащегося, </w:t>
      </w:r>
      <w:r w:rsidRPr="00532094">
        <w:rPr>
          <w:rFonts w:ascii="Times New Roman" w:eastAsia="Droid Sans Fallback" w:hAnsi="Times New Roman" w:cs="Times New Roman"/>
          <w:color w:val="000000"/>
          <w:kern w:val="1"/>
          <w:sz w:val="28"/>
          <w:szCs w:val="28"/>
          <w:lang w:eastAsia="zh-CN" w:bidi="hi-IN"/>
        </w:rPr>
        <w:t>которые</w:t>
      </w:r>
      <w:r w:rsidRPr="00532094">
        <w:rPr>
          <w:rFonts w:ascii="Times New Roman" w:hAnsi="Times New Roman" w:cs="Times New Roman"/>
          <w:color w:val="000000"/>
          <w:kern w:val="1"/>
          <w:sz w:val="28"/>
          <w:szCs w:val="28"/>
          <w:lang w:eastAsia="zh-CN" w:bidi="hi-IN"/>
        </w:rPr>
        <w:t xml:space="preserve"> демонстрирует его усилия, прогресс и достижения в различных областях. В портфолио учащегося включаются фото и видео изображения продуктов исполнительской деятельности, продукты собственного творчества, материала самоанализа, схемы, иллюстрации, эскизы и т. п. </w:t>
      </w:r>
    </w:p>
    <w:p w:rsidR="00532094" w:rsidRPr="00532094" w:rsidRDefault="00532094" w:rsidP="00532094">
      <w:pPr>
        <w:widowControl/>
        <w:shd w:val="clear" w:color="auto" w:fill="FFFFFF"/>
        <w:autoSpaceDE/>
        <w:autoSpaceDN/>
        <w:adjustRightInd/>
        <w:ind w:firstLine="568"/>
        <w:jc w:val="both"/>
        <w:rPr>
          <w:rFonts w:ascii="Times New Roman" w:hAnsi="Times New Roman" w:cs="Times New Roman"/>
          <w:color w:val="000000"/>
          <w:sz w:val="28"/>
          <w:szCs w:val="28"/>
        </w:rPr>
      </w:pPr>
      <w:r w:rsidRPr="00532094">
        <w:rPr>
          <w:rFonts w:ascii="Times New Roman" w:hAnsi="Times New Roman" w:cs="Times New Roman"/>
          <w:b/>
          <w:bCs/>
          <w:color w:val="000000"/>
          <w:sz w:val="28"/>
          <w:szCs w:val="28"/>
        </w:rPr>
        <w:t>Способы и формы фиксации результатов:</w:t>
      </w:r>
      <w:r w:rsidRPr="00532094">
        <w:rPr>
          <w:rFonts w:ascii="Times New Roman" w:hAnsi="Times New Roman" w:cs="Times New Roman"/>
          <w:color w:val="000000"/>
          <w:sz w:val="28"/>
          <w:szCs w:val="28"/>
        </w:rPr>
        <w:t> творческие работы учащихся, перечень вопросов к устному опросу, протоколы наблюдений, фото и видео процесса работы, отзывы учащихся и родителей, благодарности, грамоты, дипломы, портфолио.</w:t>
      </w:r>
    </w:p>
    <w:p w:rsidR="00532094" w:rsidRPr="00532094" w:rsidRDefault="00532094" w:rsidP="00532094">
      <w:pPr>
        <w:widowControl/>
        <w:shd w:val="clear" w:color="auto" w:fill="FFFFFF"/>
        <w:autoSpaceDE/>
        <w:autoSpaceDN/>
        <w:adjustRightInd/>
        <w:ind w:firstLine="568"/>
        <w:jc w:val="both"/>
        <w:rPr>
          <w:rFonts w:ascii="Times New Roman" w:hAnsi="Times New Roman" w:cs="Times New Roman"/>
          <w:color w:val="000000"/>
          <w:sz w:val="28"/>
          <w:szCs w:val="28"/>
        </w:rPr>
      </w:pPr>
      <w:r w:rsidRPr="00532094">
        <w:rPr>
          <w:rFonts w:ascii="Times New Roman" w:hAnsi="Times New Roman" w:cs="Times New Roman"/>
          <w:b/>
          <w:bCs/>
          <w:color w:val="000000"/>
          <w:sz w:val="28"/>
          <w:szCs w:val="28"/>
        </w:rPr>
        <w:t>Способы и формы предъявления результатов: </w:t>
      </w:r>
      <w:r w:rsidRPr="00532094">
        <w:rPr>
          <w:rFonts w:ascii="Times New Roman" w:hAnsi="Times New Roman" w:cs="Times New Roman"/>
          <w:color w:val="000000"/>
          <w:sz w:val="28"/>
          <w:szCs w:val="28"/>
        </w:rPr>
        <w:t>творческие работы учащихся, анализ и оценка опросов и наблюдений, участие в выставках и конкурсах на уровне города и края, портфолио.  </w:t>
      </w:r>
    </w:p>
    <w:p w:rsidR="00532094" w:rsidRPr="00532094" w:rsidRDefault="00532094" w:rsidP="00532094">
      <w:pPr>
        <w:widowControl/>
        <w:tabs>
          <w:tab w:val="left" w:pos="708"/>
        </w:tabs>
        <w:autoSpaceDE/>
        <w:autoSpaceDN/>
        <w:adjustRightInd/>
        <w:ind w:firstLine="709"/>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Таким образом, </w:t>
      </w:r>
      <w:r w:rsidRPr="00532094">
        <w:rPr>
          <w:rFonts w:ascii="Times New Roman" w:eastAsia="Droid Sans Fallback" w:hAnsi="Times New Roman" w:cs="Times New Roman"/>
          <w:color w:val="000000"/>
          <w:kern w:val="1"/>
          <w:sz w:val="28"/>
          <w:szCs w:val="28"/>
        </w:rPr>
        <w:t>педагог</w:t>
      </w:r>
      <w:r w:rsidRPr="00532094">
        <w:rPr>
          <w:rFonts w:ascii="Times New Roman" w:hAnsi="Times New Roman" w:cs="Times New Roman"/>
          <w:color w:val="000000"/>
          <w:kern w:val="1"/>
          <w:sz w:val="28"/>
          <w:szCs w:val="28"/>
        </w:rPr>
        <w:t xml:space="preserve"> может проконтролировать динамику развития творческого   потенциала каждого </w:t>
      </w:r>
      <w:r w:rsidRPr="00532094">
        <w:rPr>
          <w:rFonts w:ascii="Times New Roman" w:eastAsia="Droid Sans Fallback" w:hAnsi="Times New Roman" w:cs="Times New Roman"/>
          <w:color w:val="000000"/>
          <w:kern w:val="1"/>
          <w:sz w:val="28"/>
          <w:szCs w:val="28"/>
        </w:rPr>
        <w:t>учащегося</w:t>
      </w:r>
      <w:r w:rsidRPr="00532094">
        <w:rPr>
          <w:rFonts w:ascii="Times New Roman" w:hAnsi="Times New Roman" w:cs="Times New Roman"/>
          <w:color w:val="000000"/>
          <w:kern w:val="1"/>
          <w:sz w:val="28"/>
          <w:szCs w:val="28"/>
        </w:rPr>
        <w:t xml:space="preserve"> по </w:t>
      </w:r>
      <w:r w:rsidRPr="00532094">
        <w:rPr>
          <w:rFonts w:ascii="Times New Roman" w:eastAsia="Droid Sans Fallback" w:hAnsi="Times New Roman" w:cs="Times New Roman"/>
          <w:color w:val="000000"/>
          <w:kern w:val="1"/>
          <w:sz w:val="28"/>
          <w:szCs w:val="28"/>
        </w:rPr>
        <w:t>модулям</w:t>
      </w:r>
      <w:r w:rsidRPr="00532094">
        <w:rPr>
          <w:rFonts w:ascii="Times New Roman" w:hAnsi="Times New Roman" w:cs="Times New Roman"/>
          <w:color w:val="000000"/>
          <w:kern w:val="1"/>
          <w:sz w:val="28"/>
          <w:szCs w:val="28"/>
        </w:rPr>
        <w:t xml:space="preserve"> и </w:t>
      </w:r>
      <w:r w:rsidRPr="00532094">
        <w:rPr>
          <w:rFonts w:ascii="Times New Roman" w:eastAsia="Droid Sans Fallback" w:hAnsi="Times New Roman" w:cs="Times New Roman"/>
          <w:color w:val="000000"/>
          <w:kern w:val="1"/>
          <w:sz w:val="28"/>
          <w:szCs w:val="28"/>
        </w:rPr>
        <w:t>оценить</w:t>
      </w:r>
      <w:r w:rsidRPr="00532094">
        <w:rPr>
          <w:rFonts w:ascii="Times New Roman" w:hAnsi="Times New Roman" w:cs="Times New Roman"/>
          <w:color w:val="000000"/>
          <w:kern w:val="1"/>
          <w:sz w:val="28"/>
          <w:szCs w:val="28"/>
        </w:rPr>
        <w:t xml:space="preserve"> результативность своей деятельности.</w:t>
      </w:r>
    </w:p>
    <w:p w:rsidR="00532094" w:rsidRPr="00532094" w:rsidRDefault="00532094" w:rsidP="00532094">
      <w:pPr>
        <w:widowControl/>
        <w:autoSpaceDE/>
        <w:autoSpaceDN/>
        <w:adjustRightInd/>
        <w:jc w:val="center"/>
        <w:rPr>
          <w:rFonts w:ascii="Times New Roman" w:eastAsiaTheme="minorHAnsi" w:hAnsi="Times New Roman" w:cs="Times New Roman"/>
          <w:b/>
          <w:sz w:val="28"/>
          <w:szCs w:val="28"/>
          <w:lang w:eastAsia="en-US"/>
        </w:rPr>
      </w:pPr>
      <w:r w:rsidRPr="00532094">
        <w:rPr>
          <w:rFonts w:ascii="Times New Roman" w:eastAsiaTheme="minorHAnsi" w:hAnsi="Times New Roman" w:cs="Times New Roman"/>
          <w:b/>
          <w:sz w:val="28"/>
          <w:szCs w:val="28"/>
          <w:lang w:eastAsia="en-US"/>
        </w:rPr>
        <w:lastRenderedPageBreak/>
        <w:t>Оценочные материалы</w:t>
      </w:r>
    </w:p>
    <w:p w:rsidR="00532094" w:rsidRPr="00532094" w:rsidRDefault="00532094" w:rsidP="00532094">
      <w:pPr>
        <w:widowControl/>
        <w:autoSpaceDE/>
        <w:autoSpaceDN/>
        <w:adjustRightInd/>
        <w:ind w:firstLine="709"/>
        <w:jc w:val="both"/>
        <w:rPr>
          <w:rFonts w:ascii="Times New Roman" w:eastAsiaTheme="minorHAnsi" w:hAnsi="Times New Roman" w:cs="Times New Roman"/>
          <w:b/>
          <w:sz w:val="28"/>
          <w:szCs w:val="28"/>
          <w:lang w:eastAsia="en-US"/>
        </w:rPr>
      </w:pPr>
      <w:r w:rsidRPr="00532094">
        <w:rPr>
          <w:rFonts w:ascii="Times New Roman" w:eastAsiaTheme="minorHAnsi" w:hAnsi="Times New Roman" w:cs="Times New Roman"/>
          <w:sz w:val="28"/>
          <w:szCs w:val="28"/>
          <w:lang w:eastAsia="en-US"/>
        </w:rPr>
        <w:t>Для отслеживания результативности освоения дополнительной общеобразовательной общеразвивающей программы «Юные мастера» были разработаны определенные критерии (см. приложения)</w:t>
      </w:r>
      <w:r w:rsidRPr="00532094">
        <w:rPr>
          <w:rFonts w:ascii="Times New Roman" w:eastAsiaTheme="minorHAnsi" w:hAnsi="Times New Roman" w:cs="Times New Roman"/>
          <w:b/>
          <w:sz w:val="28"/>
          <w:szCs w:val="28"/>
          <w:lang w:eastAsia="en-US"/>
        </w:rPr>
        <w:t xml:space="preserve"> </w:t>
      </w:r>
    </w:p>
    <w:p w:rsidR="00532094" w:rsidRPr="00532094" w:rsidRDefault="00532094" w:rsidP="00532094">
      <w:pPr>
        <w:widowControl/>
        <w:autoSpaceDE/>
        <w:autoSpaceDN/>
        <w:adjustRightInd/>
        <w:ind w:firstLine="709"/>
        <w:jc w:val="both"/>
        <w:rPr>
          <w:rFonts w:ascii="Times New Roman" w:eastAsiaTheme="minorHAnsi" w:hAnsi="Times New Roman" w:cs="Times New Roman"/>
          <w:b/>
          <w:sz w:val="28"/>
          <w:szCs w:val="28"/>
          <w:lang w:eastAsia="en-US"/>
        </w:rPr>
      </w:pPr>
    </w:p>
    <w:p w:rsidR="00532094" w:rsidRPr="00532094" w:rsidRDefault="00532094" w:rsidP="00532094">
      <w:pPr>
        <w:widowControl/>
        <w:autoSpaceDE/>
        <w:autoSpaceDN/>
        <w:adjustRightInd/>
        <w:ind w:firstLine="708"/>
        <w:jc w:val="right"/>
        <w:rPr>
          <w:rFonts w:ascii="Times New Roman" w:eastAsiaTheme="minorHAnsi" w:hAnsi="Times New Roman" w:cs="Times New Roman"/>
          <w:b/>
          <w:sz w:val="28"/>
          <w:szCs w:val="28"/>
          <w:lang w:eastAsia="en-US"/>
        </w:rPr>
      </w:pPr>
      <w:r w:rsidRPr="00532094">
        <w:rPr>
          <w:rFonts w:ascii="Times New Roman" w:eastAsiaTheme="minorHAnsi" w:hAnsi="Times New Roman" w:cs="Times New Roman"/>
          <w:b/>
          <w:sz w:val="28"/>
          <w:szCs w:val="28"/>
          <w:lang w:eastAsia="en-US"/>
        </w:rPr>
        <w:t xml:space="preserve">                                                                                                          </w:t>
      </w:r>
      <w:r w:rsidRPr="00532094">
        <w:rPr>
          <w:rFonts w:ascii="Times New Roman" w:hAnsi="Times New Roman" w:cs="Times New Roman"/>
          <w:color w:val="000000"/>
          <w:sz w:val="28"/>
          <w:szCs w:val="28"/>
        </w:rPr>
        <w:t>Таблица 4</w:t>
      </w:r>
    </w:p>
    <w:tbl>
      <w:tblPr>
        <w:tblStyle w:val="11"/>
        <w:tblW w:w="15163" w:type="dxa"/>
        <w:tblLook w:val="04A0" w:firstRow="1" w:lastRow="0" w:firstColumn="1" w:lastColumn="0" w:noHBand="0" w:noVBand="1"/>
      </w:tblPr>
      <w:tblGrid>
        <w:gridCol w:w="5524"/>
        <w:gridCol w:w="9639"/>
      </w:tblGrid>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Уровень развития социального опыта учащихся</w:t>
            </w:r>
          </w:p>
        </w:tc>
        <w:tc>
          <w:tcPr>
            <w:tcW w:w="963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Тест: «Уровень социализации личности» (версия Р.И. </w:t>
            </w:r>
            <w:proofErr w:type="spellStart"/>
            <w:r w:rsidRPr="00532094">
              <w:rPr>
                <w:rFonts w:ascii="Times New Roman" w:eastAsiaTheme="minorHAnsi" w:hAnsi="Times New Roman" w:cs="Times New Roman"/>
              </w:rPr>
              <w:t>Мокшанцева</w:t>
            </w:r>
            <w:proofErr w:type="spellEnd"/>
            <w:r w:rsidRPr="00532094">
              <w:rPr>
                <w:rFonts w:ascii="Times New Roman" w:eastAsiaTheme="minorHAnsi" w:hAnsi="Times New Roman" w:cs="Times New Roman"/>
              </w:rPr>
              <w:t>)</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Уровень воспитанности учащихся</w:t>
            </w:r>
          </w:p>
        </w:tc>
        <w:tc>
          <w:tcPr>
            <w:tcW w:w="963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Методика Н. П. Капустина</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Уровень укрепления и сохранения здоровья учащихся</w:t>
            </w:r>
          </w:p>
        </w:tc>
        <w:tc>
          <w:tcPr>
            <w:tcW w:w="963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w:t>
            </w:r>
            <w:proofErr w:type="spellStart"/>
            <w:r w:rsidRPr="00532094">
              <w:rPr>
                <w:rFonts w:ascii="Times New Roman" w:eastAsiaTheme="minorHAnsi" w:hAnsi="Times New Roman" w:cs="Times New Roman"/>
              </w:rPr>
              <w:t>Физминутки</w:t>
            </w:r>
            <w:proofErr w:type="spellEnd"/>
            <w:r w:rsidRPr="00532094">
              <w:rPr>
                <w:rFonts w:ascii="Times New Roman" w:eastAsiaTheme="minorHAnsi" w:hAnsi="Times New Roman" w:cs="Times New Roman"/>
              </w:rPr>
              <w:t>;</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беседы;</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просмотр обучающих мультфильмов;</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конкурсы, соревнования</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Для изучения уровня творческих способностей учащихся используется </w:t>
            </w:r>
          </w:p>
        </w:tc>
        <w:tc>
          <w:tcPr>
            <w:tcW w:w="963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Методика «Краткий тест творческого мышления» (фигурная форма) П. </w:t>
            </w:r>
            <w:proofErr w:type="spellStart"/>
            <w:r w:rsidRPr="00532094">
              <w:rPr>
                <w:rFonts w:ascii="Times New Roman" w:eastAsiaTheme="minorHAnsi" w:hAnsi="Times New Roman" w:cs="Times New Roman"/>
              </w:rPr>
              <w:t>Торренса</w:t>
            </w:r>
            <w:proofErr w:type="spellEnd"/>
            <w:r w:rsidRPr="00532094">
              <w:rPr>
                <w:rFonts w:ascii="Times New Roman" w:eastAsiaTheme="minorHAnsi" w:hAnsi="Times New Roman" w:cs="Times New Roman"/>
              </w:rPr>
              <w:t>.</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hAnsi="Times New Roman" w:cs="Times New Roman"/>
                <w:color w:val="000000"/>
              </w:rPr>
              <w:t>- Методика «Креативность личности» Д. Джонсона</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Уровень теоретической подготовки учащихся</w:t>
            </w:r>
          </w:p>
        </w:tc>
        <w:tc>
          <w:tcPr>
            <w:tcW w:w="963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Игра-фантазия;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тематические игры, тесты, конкурсы; </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xml:space="preserve">- игра-путешествие; </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«Калейдоскоп загадок»;</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анкетирование.</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b/>
              </w:rPr>
            </w:pPr>
            <w:r w:rsidRPr="00532094">
              <w:rPr>
                <w:rFonts w:ascii="Times New Roman" w:eastAsiaTheme="minorHAnsi" w:hAnsi="Times New Roman" w:cs="Times New Roman"/>
              </w:rPr>
              <w:t>Уровень практической подготовки учащихся</w:t>
            </w:r>
          </w:p>
        </w:tc>
        <w:tc>
          <w:tcPr>
            <w:tcW w:w="9639"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Тематические и отчетные выставки работ, рисунков;</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конкурсы;</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-соревнования;</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 итоговая выставка совместно с родителями.</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Уровень удовлетворенности родителей, предоставляемыми образовательными услугами</w:t>
            </w:r>
          </w:p>
        </w:tc>
        <w:tc>
          <w:tcPr>
            <w:tcW w:w="9639" w:type="dxa"/>
          </w:tcPr>
          <w:p w:rsidR="00532094" w:rsidRPr="00532094" w:rsidRDefault="00532094" w:rsidP="00532094">
            <w:pPr>
              <w:autoSpaceDE/>
              <w:autoSpaceDN/>
              <w:adjustRightInd/>
              <w:rPr>
                <w:rFonts w:ascii="Times New Roman" w:hAnsi="Times New Roman" w:cs="Times New Roman"/>
                <w:color w:val="000000"/>
              </w:rPr>
            </w:pPr>
            <w:r w:rsidRPr="00532094">
              <w:rPr>
                <w:rFonts w:ascii="Times New Roman" w:hAnsi="Times New Roman" w:cs="Times New Roman"/>
              </w:rPr>
              <w:t>Изучение удовлетворённости родителей работой образовательного учреждения</w:t>
            </w:r>
            <w:r w:rsidRPr="00532094">
              <w:rPr>
                <w:rFonts w:ascii="Times New Roman" w:hAnsi="Times New Roman" w:cs="Times New Roman"/>
                <w:b/>
              </w:rPr>
              <w:t xml:space="preserve"> </w:t>
            </w:r>
            <w:r w:rsidRPr="00532094">
              <w:rPr>
                <w:rFonts w:ascii="Times New Roman" w:hAnsi="Times New Roman" w:cs="Times New Roman"/>
                <w:color w:val="000000"/>
              </w:rPr>
              <w:t>(методика Е. Н. Степановой).</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Анкета для родителей: «Качество оказания образовательных услуг МБУ ДО ЦДТ г. Алейска»</w:t>
            </w:r>
          </w:p>
        </w:tc>
      </w:tr>
      <w:tr w:rsidR="00532094" w:rsidRPr="00532094" w:rsidTr="00316372">
        <w:tc>
          <w:tcPr>
            <w:tcW w:w="5524" w:type="dxa"/>
          </w:tcPr>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eastAsiaTheme="minorHAnsi" w:hAnsi="Times New Roman" w:cs="Times New Roman"/>
              </w:rPr>
              <w:t>Оценочные материалы (указать конкретно в соответствии с формами аттестации)</w:t>
            </w:r>
          </w:p>
        </w:tc>
        <w:tc>
          <w:tcPr>
            <w:tcW w:w="9639" w:type="dxa"/>
          </w:tcPr>
          <w:p w:rsidR="00532094" w:rsidRPr="00532094" w:rsidRDefault="00532094" w:rsidP="00532094">
            <w:pPr>
              <w:autoSpaceDE/>
              <w:autoSpaceDN/>
              <w:adjustRightInd/>
              <w:rPr>
                <w:rFonts w:ascii="Times New Roman" w:hAnsi="Times New Roman" w:cs="Times New Roman"/>
                <w:color w:val="000000"/>
                <w:spacing w:val="-1"/>
                <w:kern w:val="1"/>
                <w:lang w:eastAsia="zh-CN" w:bidi="hi-IN"/>
              </w:rPr>
            </w:pPr>
            <w:r w:rsidRPr="00532094">
              <w:rPr>
                <w:rFonts w:ascii="Times New Roman" w:eastAsia="Droid Sans Fallback" w:hAnsi="Times New Roman" w:cs="Times New Roman"/>
                <w:color w:val="000000"/>
                <w:spacing w:val="-1"/>
                <w:kern w:val="1"/>
                <w:lang w:eastAsia="zh-CN" w:bidi="hi-IN"/>
              </w:rPr>
              <w:t>- Настольно-печатные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игры:</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лото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«Что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нужно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для</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работы»,</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«Геометрический</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конструктор»;</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домино: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«Инструменты</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и</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материалы»,</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парные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картинки:</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«Едем</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плаваем,</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летаем»;</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мозаика:</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«Умные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машины»;</w:t>
            </w:r>
            <w:r w:rsidRPr="00532094">
              <w:rPr>
                <w:rFonts w:ascii="Times New Roman" w:hAnsi="Times New Roman" w:cs="Times New Roman"/>
                <w:color w:val="000000"/>
                <w:spacing w:val="-1"/>
                <w:kern w:val="1"/>
                <w:lang w:eastAsia="zh-CN" w:bidi="hi-IN"/>
              </w:rPr>
              <w:t xml:space="preserve"> </w:t>
            </w:r>
          </w:p>
          <w:p w:rsidR="00532094" w:rsidRPr="00532094" w:rsidRDefault="00532094" w:rsidP="00532094">
            <w:pPr>
              <w:autoSpaceDE/>
              <w:autoSpaceDN/>
              <w:adjustRightInd/>
              <w:rPr>
                <w:rFonts w:ascii="Times New Roman" w:hAnsi="Times New Roman" w:cs="Times New Roman"/>
                <w:color w:val="000000"/>
                <w:spacing w:val="-1"/>
                <w:kern w:val="1"/>
                <w:lang w:eastAsia="zh-CN" w:bidi="hi-IN"/>
              </w:rPr>
            </w:pPr>
            <w:r w:rsidRPr="00532094">
              <w:rPr>
                <w:rFonts w:ascii="Times New Roman" w:hAnsi="Times New Roman" w:cs="Times New Roman"/>
                <w:color w:val="000000"/>
                <w:spacing w:val="-1"/>
                <w:kern w:val="1"/>
                <w:lang w:eastAsia="zh-CN" w:bidi="hi-IN"/>
              </w:rPr>
              <w:t>- учебно-методические таблицы по темам;</w:t>
            </w:r>
          </w:p>
          <w:p w:rsidR="00532094" w:rsidRPr="00532094" w:rsidRDefault="00532094" w:rsidP="00532094">
            <w:pPr>
              <w:autoSpaceDE/>
              <w:autoSpaceDN/>
              <w:adjustRightInd/>
              <w:rPr>
                <w:rFonts w:ascii="Times New Roman" w:hAnsi="Times New Roman" w:cs="Times New Roman"/>
                <w:color w:val="000000"/>
                <w:spacing w:val="-1"/>
                <w:kern w:val="1"/>
                <w:lang w:eastAsia="zh-CN" w:bidi="hi-IN"/>
              </w:rPr>
            </w:pPr>
            <w:r w:rsidRPr="00532094">
              <w:rPr>
                <w:rFonts w:ascii="Times New Roman" w:eastAsia="Droid Sans Fallback" w:hAnsi="Times New Roman" w:cs="Times New Roman"/>
                <w:color w:val="000000"/>
                <w:spacing w:val="-1"/>
                <w:kern w:val="1"/>
                <w:lang w:eastAsia="zh-CN" w:bidi="hi-IN"/>
              </w:rPr>
              <w:t>- кроссворды;</w:t>
            </w:r>
            <w:r w:rsidRPr="00532094">
              <w:rPr>
                <w:rFonts w:ascii="Times New Roman" w:hAnsi="Times New Roman" w:cs="Times New Roman"/>
                <w:color w:val="000000"/>
                <w:spacing w:val="-1"/>
                <w:kern w:val="1"/>
                <w:lang w:eastAsia="zh-CN" w:bidi="hi-IN"/>
              </w:rPr>
              <w:t xml:space="preserve"> </w:t>
            </w:r>
          </w:p>
          <w:p w:rsidR="00532094" w:rsidRPr="00532094" w:rsidRDefault="00532094" w:rsidP="00532094">
            <w:pPr>
              <w:autoSpaceDE/>
              <w:autoSpaceDN/>
              <w:adjustRightInd/>
              <w:rPr>
                <w:rFonts w:ascii="Times New Roman" w:hAnsi="Times New Roman" w:cs="Times New Roman"/>
                <w:color w:val="000000"/>
                <w:spacing w:val="-1"/>
                <w:kern w:val="1"/>
                <w:lang w:eastAsia="zh-CN" w:bidi="hi-IN"/>
              </w:rPr>
            </w:pP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ребусы;</w:t>
            </w:r>
            <w:r w:rsidRPr="00532094">
              <w:rPr>
                <w:rFonts w:ascii="Times New Roman" w:hAnsi="Times New Roman" w:cs="Times New Roman"/>
                <w:color w:val="000000"/>
                <w:spacing w:val="-1"/>
                <w:kern w:val="1"/>
                <w:lang w:eastAsia="zh-CN" w:bidi="hi-IN"/>
              </w:rPr>
              <w:t xml:space="preserve"> </w:t>
            </w:r>
          </w:p>
          <w:p w:rsidR="00532094" w:rsidRPr="00532094" w:rsidRDefault="00532094" w:rsidP="00532094">
            <w:pPr>
              <w:autoSpaceDE/>
              <w:autoSpaceDN/>
              <w:adjustRightInd/>
              <w:rPr>
                <w:rFonts w:ascii="Times New Roman" w:hAnsi="Times New Roman" w:cs="Times New Roman"/>
                <w:color w:val="000000"/>
                <w:spacing w:val="-1"/>
                <w:kern w:val="1"/>
                <w:lang w:eastAsia="zh-CN" w:bidi="hi-IN"/>
              </w:rPr>
            </w:pP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методические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разработки моделей по темам;</w:t>
            </w:r>
          </w:p>
          <w:p w:rsidR="00532094" w:rsidRPr="00532094" w:rsidRDefault="00532094" w:rsidP="00532094">
            <w:pPr>
              <w:autoSpaceDE/>
              <w:autoSpaceDN/>
              <w:adjustRightInd/>
              <w:rPr>
                <w:rFonts w:ascii="Times New Roman" w:eastAsiaTheme="minorHAnsi" w:hAnsi="Times New Roman" w:cs="Times New Roman"/>
              </w:rPr>
            </w:pP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электронная</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викторина</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«Юный</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 xml:space="preserve">техник»;                          </w:t>
            </w:r>
            <w:r w:rsidRPr="00532094">
              <w:rPr>
                <w:rFonts w:ascii="Times New Roman" w:hAnsi="Times New Roman" w:cs="Times New Roman"/>
                <w:color w:val="000000"/>
                <w:spacing w:val="-1"/>
                <w:kern w:val="1"/>
                <w:lang w:eastAsia="zh-CN" w:bidi="hi-IN"/>
              </w:rPr>
              <w:t xml:space="preserve"> - </w:t>
            </w:r>
            <w:r w:rsidRPr="00532094">
              <w:rPr>
                <w:rFonts w:ascii="Times New Roman" w:eastAsia="Droid Sans Fallback" w:hAnsi="Times New Roman" w:cs="Times New Roman"/>
                <w:color w:val="000000"/>
                <w:spacing w:val="-1"/>
                <w:kern w:val="1"/>
                <w:lang w:eastAsia="zh-CN" w:bidi="hi-IN"/>
              </w:rPr>
              <w:t>методические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разработки занятий</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по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темам</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(«Путешествие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по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стране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Геометрии»,</w:t>
            </w:r>
            <w:r w:rsidRPr="00532094">
              <w:rPr>
                <w:rFonts w:ascii="Times New Roman" w:eastAsiaTheme="minorHAnsi" w:hAnsi="Times New Roman" w:cs="Times New Roman"/>
              </w:rPr>
              <w:t xml:space="preserve"> «В мире техники», «Как я был изобретателем»</w:t>
            </w:r>
            <w:r w:rsidRPr="00532094">
              <w:rPr>
                <w:rFonts w:ascii="Times New Roman" w:eastAsia="Droid Sans Fallback" w:hAnsi="Times New Roman" w:cs="Times New Roman"/>
                <w:color w:val="000000"/>
                <w:spacing w:val="-1"/>
                <w:kern w:val="1"/>
                <w:lang w:eastAsia="zh-CN" w:bidi="hi-IN"/>
              </w:rPr>
              <w:t xml:space="preserve"> </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и</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др.);</w:t>
            </w:r>
            <w:r w:rsidRPr="00532094">
              <w:rPr>
                <w:rFonts w:ascii="Times New Roman" w:hAnsi="Times New Roman" w:cs="Times New Roman"/>
                <w:color w:val="000000"/>
                <w:spacing w:val="-1"/>
                <w:kern w:val="1"/>
                <w:lang w:eastAsia="zh-CN" w:bidi="hi-IN"/>
              </w:rPr>
              <w:t xml:space="preserve">                    - </w:t>
            </w:r>
            <w:r w:rsidRPr="00532094">
              <w:rPr>
                <w:rFonts w:ascii="Times New Roman" w:eastAsia="Droid Sans Fallback" w:hAnsi="Times New Roman" w:cs="Times New Roman"/>
                <w:color w:val="000000"/>
                <w:spacing w:val="-1"/>
                <w:kern w:val="1"/>
                <w:lang w:eastAsia="zh-CN" w:bidi="hi-IN"/>
              </w:rPr>
              <w:t>инструкции</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по</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технике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безопасности</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и</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многое</w:t>
            </w:r>
            <w:r w:rsidRPr="00532094">
              <w:rPr>
                <w:rFonts w:ascii="Times New Roman" w:hAnsi="Times New Roman" w:cs="Times New Roman"/>
                <w:color w:val="000000"/>
                <w:spacing w:val="-1"/>
                <w:kern w:val="1"/>
                <w:lang w:eastAsia="zh-CN" w:bidi="hi-IN"/>
              </w:rPr>
              <w:t xml:space="preserve"> </w:t>
            </w:r>
            <w:r w:rsidRPr="00532094">
              <w:rPr>
                <w:rFonts w:ascii="Times New Roman" w:eastAsia="Droid Sans Fallback" w:hAnsi="Times New Roman" w:cs="Times New Roman"/>
                <w:color w:val="000000"/>
                <w:spacing w:val="-1"/>
                <w:kern w:val="1"/>
                <w:lang w:eastAsia="zh-CN" w:bidi="hi-IN"/>
              </w:rPr>
              <w:t>другое.</w:t>
            </w:r>
          </w:p>
        </w:tc>
      </w:tr>
    </w:tbl>
    <w:p w:rsidR="00532094" w:rsidRPr="00532094" w:rsidRDefault="00532094" w:rsidP="00532094">
      <w:pPr>
        <w:widowControl/>
        <w:shd w:val="clear" w:color="auto" w:fill="FFFFFF"/>
        <w:autoSpaceDE/>
        <w:autoSpaceDN/>
        <w:adjustRightInd/>
        <w:jc w:val="both"/>
        <w:rPr>
          <w:rFonts w:ascii="Times New Roman" w:hAnsi="Times New Roman" w:cs="Times New Roman"/>
          <w:color w:val="000000"/>
          <w:sz w:val="28"/>
          <w:szCs w:val="28"/>
        </w:rPr>
      </w:pPr>
    </w:p>
    <w:p w:rsidR="00532094" w:rsidRPr="00532094" w:rsidRDefault="00532094" w:rsidP="00532094">
      <w:pPr>
        <w:widowControl/>
        <w:tabs>
          <w:tab w:val="left" w:pos="708"/>
        </w:tabs>
        <w:suppressAutoHyphens/>
        <w:autoSpaceDE/>
        <w:autoSpaceDN/>
        <w:adjustRightInd/>
        <w:ind w:firstLine="709"/>
        <w:jc w:val="center"/>
        <w:rPr>
          <w:rFonts w:ascii="Times New Roman" w:eastAsia="Droid Sans Fallback" w:hAnsi="Times New Roman" w:cs="Times New Roman"/>
          <w:b/>
          <w:color w:val="000000"/>
          <w:kern w:val="1"/>
          <w:sz w:val="28"/>
          <w:szCs w:val="28"/>
          <w:lang w:eastAsia="zh-CN" w:bidi="hi-IN"/>
        </w:rPr>
      </w:pPr>
      <w:r w:rsidRPr="00532094">
        <w:rPr>
          <w:rFonts w:ascii="Times New Roman" w:hAnsi="Times New Roman" w:cs="Times New Roman"/>
          <w:b/>
          <w:color w:val="000000"/>
          <w:kern w:val="1"/>
          <w:sz w:val="28"/>
          <w:szCs w:val="28"/>
          <w:lang w:eastAsia="zh-CN" w:bidi="hi-IN"/>
        </w:rPr>
        <w:t xml:space="preserve">2.4.  </w:t>
      </w:r>
      <w:r w:rsidRPr="00532094">
        <w:rPr>
          <w:rFonts w:ascii="Times New Roman" w:eastAsia="Droid Sans Fallback" w:hAnsi="Times New Roman" w:cs="Times New Roman"/>
          <w:b/>
          <w:color w:val="000000"/>
          <w:kern w:val="1"/>
          <w:sz w:val="28"/>
          <w:szCs w:val="28"/>
          <w:lang w:eastAsia="zh-CN" w:bidi="hi-IN"/>
        </w:rPr>
        <w:t>Методические материалы</w:t>
      </w:r>
    </w:p>
    <w:p w:rsidR="00532094" w:rsidRPr="00532094" w:rsidRDefault="00532094" w:rsidP="00532094">
      <w:pPr>
        <w:widowControl/>
        <w:tabs>
          <w:tab w:val="left" w:pos="708"/>
        </w:tabs>
        <w:suppressAutoHyphens/>
        <w:autoSpaceDE/>
        <w:autoSpaceDN/>
        <w:adjustRightInd/>
        <w:ind w:firstLine="709"/>
        <w:jc w:val="center"/>
        <w:rPr>
          <w:rFonts w:ascii="Times New Roman" w:eastAsia="Droid Sans Fallback" w:hAnsi="Times New Roman" w:cs="Times New Roman"/>
          <w:color w:val="00000A"/>
          <w:kern w:val="1"/>
          <w:sz w:val="28"/>
          <w:szCs w:val="28"/>
          <w:lang w:eastAsia="zh-CN" w:bidi="hi-IN"/>
        </w:rPr>
      </w:pP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color w:val="000000"/>
          <w:kern w:val="1"/>
          <w:sz w:val="28"/>
          <w:szCs w:val="28"/>
          <w:lang w:eastAsia="zh-CN" w:bidi="hi-IN"/>
        </w:rPr>
        <w:tab/>
      </w:r>
      <w:r w:rsidRPr="00532094">
        <w:rPr>
          <w:rFonts w:ascii="Times New Roman" w:hAnsi="Times New Roman" w:cs="Times New Roman"/>
          <w:color w:val="000000"/>
          <w:kern w:val="1"/>
          <w:sz w:val="28"/>
          <w:szCs w:val="28"/>
        </w:rPr>
        <w:t xml:space="preserve">Программа </w:t>
      </w:r>
      <w:r w:rsidRPr="00532094">
        <w:rPr>
          <w:rFonts w:ascii="Times New Roman" w:eastAsia="Droid Sans Fallback" w:hAnsi="Times New Roman" w:cs="Times New Roman"/>
          <w:color w:val="000000"/>
          <w:kern w:val="1"/>
          <w:sz w:val="28"/>
          <w:szCs w:val="28"/>
        </w:rPr>
        <w:t>«Юные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мастера»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предусматривает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всех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уровнях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освоения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разные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формы</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занятий:</w:t>
      </w:r>
    </w:p>
    <w:p w:rsidR="00532094" w:rsidRPr="00532094" w:rsidRDefault="00532094" w:rsidP="00532094">
      <w:pPr>
        <w:widowControl/>
        <w:numPr>
          <w:ilvl w:val="0"/>
          <w:numId w:val="20"/>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rPr>
      </w:pPr>
      <w:r w:rsidRPr="00532094">
        <w:rPr>
          <w:rFonts w:ascii="Times New Roman" w:hAnsi="Times New Roman" w:cs="Times New Roman"/>
          <w:color w:val="00000A"/>
          <w:kern w:val="1"/>
          <w:sz w:val="28"/>
          <w:szCs w:val="28"/>
        </w:rPr>
        <w:t xml:space="preserve">тематические </w:t>
      </w:r>
      <w:r w:rsidRPr="00532094">
        <w:rPr>
          <w:rFonts w:ascii="Times New Roman" w:eastAsia="Droid Sans Fallback" w:hAnsi="Times New Roman" w:cs="Times New Roman"/>
          <w:color w:val="00000A"/>
          <w:kern w:val="1"/>
          <w:sz w:val="28"/>
          <w:szCs w:val="28"/>
        </w:rPr>
        <w:t>(изучение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или</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повторение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одной</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учебной</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темы,</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рефлексия);</w:t>
      </w:r>
    </w:p>
    <w:p w:rsidR="00532094" w:rsidRPr="00532094" w:rsidRDefault="00532094" w:rsidP="00532094">
      <w:pPr>
        <w:widowControl/>
        <w:numPr>
          <w:ilvl w:val="0"/>
          <w:numId w:val="20"/>
        </w:numPr>
        <w:suppressAutoHyphens/>
        <w:autoSpaceDE/>
        <w:autoSpaceDN/>
        <w:adjustRightInd/>
        <w:spacing w:after="160" w:line="259" w:lineRule="auto"/>
        <w:jc w:val="both"/>
        <w:rPr>
          <w:rFonts w:ascii="Times New Roman" w:hAnsi="Times New Roman" w:cs="Times New Roman"/>
          <w:color w:val="00000A"/>
          <w:kern w:val="1"/>
          <w:sz w:val="28"/>
          <w:szCs w:val="28"/>
        </w:rPr>
      </w:pPr>
      <w:r w:rsidRPr="00532094">
        <w:rPr>
          <w:rFonts w:ascii="Times New Roman" w:hAnsi="Times New Roman" w:cs="Times New Roman"/>
          <w:color w:val="00000A"/>
          <w:kern w:val="1"/>
          <w:sz w:val="28"/>
          <w:szCs w:val="28"/>
        </w:rPr>
        <w:t xml:space="preserve">комплексные </w:t>
      </w:r>
      <w:r w:rsidRPr="00532094">
        <w:rPr>
          <w:rFonts w:ascii="Times New Roman" w:eastAsia="Droid Sans Fallback" w:hAnsi="Times New Roman" w:cs="Times New Roman"/>
          <w:color w:val="00000A"/>
          <w:kern w:val="1"/>
          <w:sz w:val="28"/>
          <w:szCs w:val="28"/>
        </w:rPr>
        <w:t>или</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интегрированные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(изучение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одной</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учебной</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темы</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с</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использованием</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2-3</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видов</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творческой</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деятельности);</w:t>
      </w:r>
      <w:r w:rsidRPr="00532094">
        <w:rPr>
          <w:rFonts w:ascii="Times New Roman" w:hAnsi="Times New Roman" w:cs="Times New Roman"/>
          <w:color w:val="00000A"/>
          <w:kern w:val="1"/>
          <w:sz w:val="28"/>
          <w:szCs w:val="28"/>
        </w:rPr>
        <w:t xml:space="preserve"> </w:t>
      </w:r>
    </w:p>
    <w:p w:rsidR="00532094" w:rsidRPr="00532094" w:rsidRDefault="00532094" w:rsidP="00532094">
      <w:pPr>
        <w:widowControl/>
        <w:numPr>
          <w:ilvl w:val="0"/>
          <w:numId w:val="20"/>
        </w:numPr>
        <w:suppressAutoHyphens/>
        <w:autoSpaceDE/>
        <w:autoSpaceDN/>
        <w:adjustRightInd/>
        <w:spacing w:after="160" w:line="259" w:lineRule="auto"/>
        <w:jc w:val="both"/>
        <w:rPr>
          <w:rFonts w:ascii="Times New Roman" w:hAnsi="Times New Roman" w:cs="Times New Roman"/>
          <w:color w:val="00000A"/>
          <w:kern w:val="1"/>
          <w:sz w:val="28"/>
          <w:szCs w:val="28"/>
        </w:rPr>
      </w:pPr>
      <w:r w:rsidRPr="00532094">
        <w:rPr>
          <w:rFonts w:ascii="Times New Roman" w:hAnsi="Times New Roman" w:cs="Times New Roman"/>
          <w:color w:val="00000A"/>
          <w:kern w:val="1"/>
          <w:sz w:val="28"/>
          <w:szCs w:val="28"/>
        </w:rPr>
        <w:t xml:space="preserve">игровые </w:t>
      </w:r>
      <w:r w:rsidRPr="00532094">
        <w:rPr>
          <w:rFonts w:ascii="Times New Roman" w:eastAsia="Droid Sans Fallback" w:hAnsi="Times New Roman" w:cs="Times New Roman"/>
          <w:color w:val="00000A"/>
          <w:kern w:val="1"/>
          <w:sz w:val="28"/>
          <w:szCs w:val="28"/>
        </w:rPr>
        <w:t>(изучение,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повторение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учебного</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материала</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в</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процессе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игры);</w:t>
      </w:r>
      <w:r w:rsidRPr="00532094">
        <w:rPr>
          <w:rFonts w:ascii="Times New Roman" w:hAnsi="Times New Roman" w:cs="Times New Roman"/>
          <w:color w:val="00000A"/>
          <w:kern w:val="1"/>
          <w:sz w:val="28"/>
          <w:szCs w:val="28"/>
        </w:rPr>
        <w:t xml:space="preserve"> </w:t>
      </w:r>
    </w:p>
    <w:p w:rsidR="00532094" w:rsidRPr="00532094" w:rsidRDefault="00532094" w:rsidP="00532094">
      <w:pPr>
        <w:widowControl/>
        <w:numPr>
          <w:ilvl w:val="0"/>
          <w:numId w:val="20"/>
        </w:numPr>
        <w:suppressAutoHyphens/>
        <w:autoSpaceDE/>
        <w:autoSpaceDN/>
        <w:adjustRightInd/>
        <w:spacing w:after="160" w:line="259" w:lineRule="auto"/>
        <w:jc w:val="both"/>
        <w:rPr>
          <w:rFonts w:ascii="Times New Roman" w:eastAsia="Droid Sans Fallback" w:hAnsi="Times New Roman" w:cs="Times New Roman"/>
          <w:color w:val="00000A"/>
          <w:kern w:val="1"/>
          <w:sz w:val="28"/>
          <w:szCs w:val="28"/>
        </w:rPr>
      </w:pPr>
      <w:r w:rsidRPr="00532094">
        <w:rPr>
          <w:rFonts w:ascii="Times New Roman" w:eastAsia="Droid Sans Fallback" w:hAnsi="Times New Roman" w:cs="Times New Roman"/>
          <w:color w:val="00000A"/>
          <w:kern w:val="1"/>
          <w:sz w:val="28"/>
          <w:szCs w:val="28"/>
        </w:rPr>
        <w:t>контрольные</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(проверка</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уровня</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подготовки</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учащихся,</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color w:val="00000A"/>
          <w:kern w:val="1"/>
          <w:sz w:val="28"/>
          <w:szCs w:val="28"/>
        </w:rPr>
        <w:t>выставки,</w:t>
      </w:r>
      <w:r w:rsidRPr="00532094">
        <w:rPr>
          <w:rFonts w:ascii="Times New Roman" w:hAnsi="Times New Roman" w:cs="Times New Roman"/>
          <w:color w:val="00000A"/>
          <w:kern w:val="1"/>
          <w:sz w:val="28"/>
          <w:szCs w:val="28"/>
        </w:rPr>
        <w:t xml:space="preserve"> </w:t>
      </w:r>
      <w:r w:rsidRPr="00532094">
        <w:rPr>
          <w:rFonts w:ascii="Times New Roman" w:eastAsia="Droid Sans Fallback" w:hAnsi="Times New Roman" w:cs="Times New Roman"/>
          <w:kern w:val="1"/>
          <w:sz w:val="28"/>
          <w:szCs w:val="28"/>
        </w:rPr>
        <w:t>практические</w:t>
      </w:r>
      <w:r w:rsidRPr="00532094">
        <w:rPr>
          <w:rFonts w:ascii="Times New Roman" w:hAnsi="Times New Roman" w:cs="Times New Roman"/>
          <w:kern w:val="1"/>
          <w:sz w:val="28"/>
          <w:szCs w:val="28"/>
        </w:rPr>
        <w:t xml:space="preserve"> </w:t>
      </w:r>
      <w:r w:rsidRPr="00532094">
        <w:rPr>
          <w:rFonts w:ascii="Times New Roman" w:eastAsia="Droid Sans Fallback" w:hAnsi="Times New Roman" w:cs="Times New Roman"/>
          <w:kern w:val="1"/>
          <w:sz w:val="28"/>
          <w:szCs w:val="28"/>
        </w:rPr>
        <w:t>диктанты</w:t>
      </w:r>
      <w:r w:rsidRPr="00532094">
        <w:rPr>
          <w:rFonts w:ascii="Times New Roman" w:eastAsia="Droid Sans Fallback" w:hAnsi="Times New Roman" w:cs="Times New Roman"/>
          <w:color w:val="00000A"/>
          <w:kern w:val="1"/>
          <w:sz w:val="28"/>
          <w:szCs w:val="28"/>
        </w:rPr>
        <w:t>).</w:t>
      </w:r>
    </w:p>
    <w:p w:rsidR="00532094" w:rsidRPr="00532094" w:rsidRDefault="00532094" w:rsidP="00532094">
      <w:pPr>
        <w:widowControl/>
        <w:tabs>
          <w:tab w:val="left" w:pos="708"/>
        </w:tabs>
        <w:suppressAutoHyphens/>
        <w:autoSpaceDE/>
        <w:autoSpaceDN/>
        <w:adjustRightInd/>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и</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педагогические</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приемы:</w:t>
      </w:r>
    </w:p>
    <w:p w:rsidR="00532094" w:rsidRPr="00532094" w:rsidRDefault="00532094" w:rsidP="00532094">
      <w:pPr>
        <w:widowControl/>
        <w:numPr>
          <w:ilvl w:val="0"/>
          <w:numId w:val="13"/>
        </w:numPr>
        <w:suppressAutoHyphens/>
        <w:autoSpaceDE/>
        <w:autoSpaceDN/>
        <w:adjustRightInd/>
        <w:spacing w:after="160" w:line="259" w:lineRule="auto"/>
        <w:jc w:val="both"/>
        <w:rPr>
          <w:rFonts w:ascii="Times New Roman" w:eastAsia="Droid Sans Fallback" w:hAnsi="Times New Roman" w:cs="Times New Roman"/>
          <w:bCs/>
          <w:color w:val="00000A"/>
          <w:kern w:val="1"/>
          <w:sz w:val="28"/>
          <w:szCs w:val="28"/>
          <w:lang w:eastAsia="zh-CN" w:bidi="hi-IN"/>
        </w:rPr>
      </w:pPr>
      <w:r w:rsidRPr="00532094">
        <w:rPr>
          <w:rFonts w:ascii="Times New Roman" w:hAnsi="Times New Roman" w:cs="Times New Roman"/>
          <w:color w:val="00000A"/>
          <w:kern w:val="1"/>
          <w:sz w:val="28"/>
          <w:szCs w:val="28"/>
          <w:lang w:eastAsia="zh-CN" w:bidi="hi-IN"/>
        </w:rPr>
        <w:t xml:space="preserve">применение </w:t>
      </w:r>
      <w:r w:rsidRPr="00532094">
        <w:rPr>
          <w:rFonts w:ascii="Times New Roman" w:eastAsia="Droid Sans Fallback" w:hAnsi="Times New Roman" w:cs="Times New Roman"/>
          <w:color w:val="00000A"/>
          <w:kern w:val="1"/>
          <w:sz w:val="28"/>
          <w:szCs w:val="28"/>
          <w:lang w:eastAsia="zh-CN" w:bidi="hi-IN"/>
        </w:rPr>
        <w:t>нетрадиционных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проведения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занятий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(игра-путешествие,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соревнование,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экскурсия,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интернет-занятие,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мастерская,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интеллектуальные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разминки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(задания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смекалку,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необычные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вопросы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т.д.)</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дифференцированный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подход</w:t>
      </w:r>
      <w:r w:rsidRPr="00532094">
        <w:rPr>
          <w:rFonts w:ascii="Times New Roman" w:hAnsi="Times New Roman" w:cs="Times New Roman"/>
          <w:b/>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и</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др.);</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использование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игровых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технологий, системно-</w:t>
      </w:r>
      <w:proofErr w:type="spellStart"/>
      <w:r w:rsidRPr="00532094">
        <w:rPr>
          <w:rFonts w:ascii="Times New Roman" w:eastAsia="Droid Sans Fallback" w:hAnsi="Times New Roman" w:cs="Times New Roman"/>
          <w:color w:val="00000A"/>
          <w:kern w:val="1"/>
          <w:sz w:val="28"/>
          <w:szCs w:val="28"/>
          <w:lang w:eastAsia="zh-CN" w:bidi="hi-IN"/>
        </w:rPr>
        <w:t>деятельностного</w:t>
      </w:r>
      <w:proofErr w:type="spellEnd"/>
      <w:r w:rsidRPr="00532094">
        <w:rPr>
          <w:rFonts w:ascii="Times New Roman" w:eastAsia="Droid Sans Fallback" w:hAnsi="Times New Roman" w:cs="Times New Roman"/>
          <w:color w:val="00000A"/>
          <w:kern w:val="1"/>
          <w:sz w:val="28"/>
          <w:szCs w:val="28"/>
          <w:lang w:eastAsia="zh-CN" w:bidi="hi-IN"/>
        </w:rPr>
        <w:t xml:space="preserve"> подхода;</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диалогическое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взаимодействие;</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проблемно-задачный</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подход</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(проблемные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вопросы,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проблемные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ситуации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использование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различных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форм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работы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(групповые,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бригадные,</w:t>
      </w:r>
      <w:r w:rsidRPr="00532094">
        <w:rPr>
          <w:rFonts w:ascii="Times New Roman" w:hAnsi="Times New Roman" w:cs="Times New Roman"/>
          <w:color w:val="00000A"/>
          <w:kern w:val="1"/>
          <w:sz w:val="28"/>
          <w:szCs w:val="28"/>
          <w:lang w:eastAsia="zh-CN" w:bidi="hi-IN"/>
        </w:rPr>
        <w:t xml:space="preserve"> </w:t>
      </w:r>
      <w:proofErr w:type="gramStart"/>
      <w:r w:rsidRPr="00532094">
        <w:rPr>
          <w:rFonts w:ascii="Times New Roman" w:eastAsia="Droid Sans Fallback" w:hAnsi="Times New Roman" w:cs="Times New Roman"/>
          <w:color w:val="00000A"/>
          <w:kern w:val="1"/>
          <w:sz w:val="28"/>
          <w:szCs w:val="28"/>
          <w:lang w:eastAsia="zh-CN" w:bidi="hi-IN"/>
        </w:rPr>
        <w:t>парные,</w:t>
      </w:r>
      <w:r w:rsidRPr="00532094">
        <w:rPr>
          <w:rFonts w:ascii="Times New Roman" w:hAnsi="Times New Roman" w:cs="Times New Roman"/>
          <w:color w:val="00000A"/>
          <w:kern w:val="1"/>
          <w:sz w:val="28"/>
          <w:szCs w:val="28"/>
          <w:lang w:eastAsia="zh-CN" w:bidi="hi-IN"/>
        </w:rPr>
        <w:t xml:space="preserve">   </w:t>
      </w:r>
      <w:proofErr w:type="gramEnd"/>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индивидуальные,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фронтальные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bCs/>
          <w:color w:val="00000A"/>
          <w:kern w:val="1"/>
          <w:sz w:val="28"/>
          <w:szCs w:val="28"/>
          <w:lang w:eastAsia="zh-CN" w:bidi="hi-IN"/>
        </w:rPr>
      </w:pPr>
      <w:r w:rsidRPr="00532094">
        <w:rPr>
          <w:rFonts w:ascii="Times New Roman" w:eastAsia="Droid Sans Fallback" w:hAnsi="Times New Roman" w:cs="Times New Roman"/>
          <w:bCs/>
          <w:color w:val="00000A"/>
          <w:kern w:val="1"/>
          <w:sz w:val="28"/>
          <w:szCs w:val="28"/>
          <w:lang w:eastAsia="zh-CN" w:bidi="hi-IN"/>
        </w:rPr>
        <w:t>интерактивные</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методы</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обучения</w:t>
      </w:r>
      <w:r w:rsidRPr="00532094">
        <w:rPr>
          <w:rFonts w:ascii="Times New Roman" w:hAnsi="Times New Roman" w:cs="Times New Roman"/>
          <w:bCs/>
          <w:color w:val="444444"/>
          <w:kern w:val="1"/>
          <w:sz w:val="28"/>
          <w:szCs w:val="28"/>
          <w:lang w:eastAsia="zh-CN" w:bidi="hi-IN"/>
        </w:rPr>
        <w:t xml:space="preserve"> </w:t>
      </w:r>
      <w:r w:rsidRPr="00532094">
        <w:rPr>
          <w:rFonts w:ascii="Times New Roman" w:eastAsia="Droid Sans Fallback" w:hAnsi="Times New Roman" w:cs="Times New Roman"/>
          <w:bCs/>
          <w:color w:val="444444"/>
          <w:kern w:val="1"/>
          <w:sz w:val="28"/>
          <w:szCs w:val="28"/>
          <w:lang w:eastAsia="zh-CN" w:bidi="hi-IN"/>
        </w:rPr>
        <w:t>(</w:t>
      </w:r>
      <w:r w:rsidRPr="00532094">
        <w:rPr>
          <w:rFonts w:ascii="Times New Roman" w:eastAsia="Droid Sans Fallback" w:hAnsi="Times New Roman" w:cs="Times New Roman"/>
          <w:bCs/>
          <w:color w:val="00000A"/>
          <w:kern w:val="1"/>
          <w:sz w:val="28"/>
          <w:szCs w:val="28"/>
          <w:lang w:eastAsia="zh-CN" w:bidi="hi-IN"/>
        </w:rPr>
        <w:t>репродуктивный,</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частично-поисковый,</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творческий</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и</w:t>
      </w:r>
      <w:r w:rsidRPr="00532094">
        <w:rPr>
          <w:rFonts w:ascii="Times New Roman" w:hAnsi="Times New Roman" w:cs="Times New Roman"/>
          <w:bCs/>
          <w:color w:val="00000A"/>
          <w:kern w:val="1"/>
          <w:sz w:val="28"/>
          <w:szCs w:val="28"/>
          <w:lang w:eastAsia="zh-CN" w:bidi="hi-IN"/>
        </w:rPr>
        <w:t xml:space="preserve"> </w:t>
      </w:r>
      <w:r w:rsidRPr="00532094">
        <w:rPr>
          <w:rFonts w:ascii="Times New Roman" w:eastAsia="Droid Sans Fallback" w:hAnsi="Times New Roman" w:cs="Times New Roman"/>
          <w:bCs/>
          <w:color w:val="00000A"/>
          <w:kern w:val="1"/>
          <w:sz w:val="28"/>
          <w:szCs w:val="28"/>
          <w:lang w:eastAsia="zh-CN" w:bidi="hi-IN"/>
        </w:rPr>
        <w:t>др.);</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A"/>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t>дидактические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средства: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творческие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задания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w:t>
      </w:r>
      <w:proofErr w:type="spellStart"/>
      <w:r w:rsidRPr="00532094">
        <w:rPr>
          <w:rFonts w:ascii="Times New Roman" w:eastAsia="Droid Sans Fallback" w:hAnsi="Times New Roman" w:cs="Times New Roman"/>
          <w:color w:val="00000A"/>
          <w:kern w:val="1"/>
          <w:sz w:val="28"/>
          <w:szCs w:val="28"/>
          <w:lang w:eastAsia="zh-CN" w:bidi="hi-IN"/>
        </w:rPr>
        <w:t>синквейн</w:t>
      </w:r>
      <w:proofErr w:type="spellEnd"/>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сообщения,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кроссворды,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ребусы)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тестовые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задания</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по</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темам</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(тесты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теоретические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интеллектуальные,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терминологические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кроссворды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и</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др.);</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A"/>
          <w:kern w:val="1"/>
          <w:sz w:val="28"/>
          <w:szCs w:val="28"/>
          <w:lang w:eastAsia="zh-CN" w:bidi="hi-IN"/>
        </w:rPr>
        <w:lastRenderedPageBreak/>
        <w:t>развивающие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дидактические</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приемы</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(речевых</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оборотов</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типа</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Хочу</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A"/>
          <w:kern w:val="1"/>
          <w:sz w:val="28"/>
          <w:szCs w:val="28"/>
          <w:lang w:eastAsia="zh-CN" w:bidi="hi-IN"/>
        </w:rPr>
        <w:t>спросить</w:t>
      </w:r>
      <w:r w:rsidRPr="00532094">
        <w:rPr>
          <w:rFonts w:ascii="Times New Roman" w:hAnsi="Times New Roman" w:cs="Times New Roman"/>
          <w:color w:val="00000A"/>
          <w:kern w:val="1"/>
          <w:sz w:val="28"/>
          <w:szCs w:val="28"/>
          <w:lang w:eastAsia="zh-CN" w:bidi="hi-IN"/>
        </w:rPr>
        <w:t>…”</w:t>
      </w:r>
      <w:r w:rsidRPr="00532094">
        <w:rPr>
          <w:rFonts w:ascii="Times New Roman" w:eastAsia="Droid Sans Fallback" w:hAnsi="Times New Roman" w:cs="Times New Roman"/>
          <w:color w:val="00000A"/>
          <w:kern w:val="1"/>
          <w:sz w:val="28"/>
          <w:szCs w:val="28"/>
          <w:lang w:eastAsia="zh-CN" w:bidi="hi-IN"/>
        </w:rPr>
        <w:t>,</w:t>
      </w:r>
      <w:r w:rsidRPr="00532094">
        <w:rPr>
          <w:rFonts w:ascii="Times New Roman" w:hAnsi="Times New Roman" w:cs="Times New Roman"/>
          <w:color w:val="00000A"/>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Для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меня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это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задание</w:t>
      </w:r>
      <w:r w:rsidRPr="00532094">
        <w:rPr>
          <w:rFonts w:ascii="Times New Roman" w:hAnsi="Times New Roman" w:cs="Times New Roman"/>
          <w:color w:val="000000"/>
          <w:kern w:val="1"/>
          <w:sz w:val="28"/>
          <w:szCs w:val="28"/>
          <w:lang w:eastAsia="zh-CN" w:bidi="hi-IN"/>
        </w:rPr>
        <w:t>…”</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бы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сделал</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так</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т.д.;</w:t>
      </w:r>
    </w:p>
    <w:p w:rsidR="00532094" w:rsidRPr="00532094" w:rsidRDefault="00532094" w:rsidP="00532094">
      <w:pPr>
        <w:widowControl/>
        <w:numPr>
          <w:ilvl w:val="0"/>
          <w:numId w:val="13"/>
        </w:numPr>
        <w:tabs>
          <w:tab w:val="clear" w:pos="720"/>
          <w:tab w:val="left" w:pos="0"/>
          <w:tab w:val="left" w:pos="708"/>
        </w:tabs>
        <w:suppressAutoHyphens/>
        <w:autoSpaceDE/>
        <w:autoSpaceDN/>
        <w:adjustRightInd/>
        <w:spacing w:after="160" w:line="259" w:lineRule="auto"/>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использование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всех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методов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мотивации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(эмоциональных,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познавательных,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социальных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др.).</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b/>
          <w:bCs/>
          <w:color w:val="000000"/>
          <w:kern w:val="1"/>
          <w:sz w:val="28"/>
          <w:szCs w:val="28"/>
        </w:rPr>
        <w:t xml:space="preserve">Формы </w:t>
      </w:r>
      <w:r w:rsidRPr="00532094">
        <w:rPr>
          <w:rFonts w:ascii="Times New Roman" w:eastAsia="Droid Sans Fallback" w:hAnsi="Times New Roman" w:cs="Times New Roman"/>
          <w:b/>
          <w:bCs/>
          <w:color w:val="000000"/>
          <w:kern w:val="1"/>
          <w:sz w:val="28"/>
          <w:szCs w:val="28"/>
        </w:rPr>
        <w:t>обучения:</w:t>
      </w:r>
    </w:p>
    <w:p w:rsidR="00532094" w:rsidRPr="00532094" w:rsidRDefault="00532094" w:rsidP="00532094">
      <w:pPr>
        <w:widowControl/>
        <w:numPr>
          <w:ilvl w:val="0"/>
          <w:numId w:val="21"/>
        </w:numPr>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коллективная; </w:t>
      </w:r>
    </w:p>
    <w:p w:rsidR="00532094" w:rsidRPr="00532094" w:rsidRDefault="00532094" w:rsidP="00532094">
      <w:pPr>
        <w:widowControl/>
        <w:numPr>
          <w:ilvl w:val="0"/>
          <w:numId w:val="21"/>
        </w:numPr>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групповая; </w:t>
      </w:r>
    </w:p>
    <w:p w:rsidR="00532094" w:rsidRPr="00532094" w:rsidRDefault="00532094" w:rsidP="00532094">
      <w:pPr>
        <w:widowControl/>
        <w:numPr>
          <w:ilvl w:val="0"/>
          <w:numId w:val="21"/>
        </w:numPr>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индивидуальная. </w:t>
      </w:r>
    </w:p>
    <w:p w:rsidR="00532094" w:rsidRPr="00532094" w:rsidRDefault="00532094" w:rsidP="00532094">
      <w:pPr>
        <w:widowControl/>
        <w:tabs>
          <w:tab w:val="left" w:pos="708"/>
        </w:tabs>
        <w:autoSpaceDE/>
        <w:autoSpaceDN/>
        <w:adjustRightInd/>
        <w:ind w:firstLine="709"/>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Выбор </w:t>
      </w:r>
      <w:r w:rsidRPr="00532094">
        <w:rPr>
          <w:rFonts w:ascii="Times New Roman" w:eastAsia="Droid Sans Fallback" w:hAnsi="Times New Roman" w:cs="Times New Roman"/>
          <w:color w:val="000000"/>
          <w:kern w:val="1"/>
          <w:sz w:val="28"/>
          <w:szCs w:val="28"/>
        </w:rPr>
        <w:t>той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или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формы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определяется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целями,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принципами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обучения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содержанием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программы.</w:t>
      </w:r>
      <w:r w:rsidRPr="00532094">
        <w:rPr>
          <w:rFonts w:ascii="Times New Roman" w:hAnsi="Times New Roman" w:cs="Times New Roman"/>
          <w:color w:val="000000"/>
          <w:kern w:val="1"/>
          <w:sz w:val="28"/>
          <w:szCs w:val="28"/>
        </w:rPr>
        <w:t xml:space="preserve"> </w:t>
      </w:r>
    </w:p>
    <w:p w:rsidR="00532094" w:rsidRPr="00532094" w:rsidRDefault="00532094" w:rsidP="00532094">
      <w:pPr>
        <w:widowControl/>
        <w:tabs>
          <w:tab w:val="left" w:pos="2126"/>
        </w:tabs>
        <w:autoSpaceDE/>
        <w:autoSpaceDN/>
        <w:adjustRightInd/>
        <w:ind w:left="709"/>
        <w:jc w:val="both"/>
        <w:rPr>
          <w:rFonts w:ascii="Times New Roman" w:eastAsia="Droid Sans Fallback" w:hAnsi="Times New Roman" w:cs="Times New Roman"/>
          <w:b/>
          <w:bCs/>
          <w:color w:val="00000A"/>
          <w:kern w:val="1"/>
          <w:sz w:val="28"/>
          <w:szCs w:val="28"/>
        </w:rPr>
      </w:pPr>
      <w:r w:rsidRPr="00532094">
        <w:rPr>
          <w:rFonts w:ascii="Times New Roman" w:hAnsi="Times New Roman" w:cs="Times New Roman"/>
          <w:b/>
          <w:bCs/>
          <w:color w:val="00000A"/>
          <w:kern w:val="1"/>
          <w:sz w:val="28"/>
          <w:szCs w:val="28"/>
        </w:rPr>
        <w:t xml:space="preserve">Методы </w:t>
      </w:r>
      <w:r w:rsidRPr="00532094">
        <w:rPr>
          <w:rFonts w:ascii="Times New Roman" w:eastAsia="Droid Sans Fallback" w:hAnsi="Times New Roman" w:cs="Times New Roman"/>
          <w:b/>
          <w:bCs/>
          <w:color w:val="00000A"/>
          <w:kern w:val="1"/>
          <w:sz w:val="28"/>
          <w:szCs w:val="28"/>
        </w:rPr>
        <w:t>обучения:</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b/>
          <w:bCs/>
          <w:color w:val="000000"/>
          <w:kern w:val="1"/>
          <w:sz w:val="28"/>
          <w:szCs w:val="28"/>
        </w:rPr>
        <w:t xml:space="preserve">Методы, </w:t>
      </w:r>
      <w:r w:rsidRPr="00532094">
        <w:rPr>
          <w:rFonts w:ascii="Times New Roman" w:eastAsia="Droid Sans Fallback" w:hAnsi="Times New Roman" w:cs="Times New Roman"/>
          <w:b/>
          <w:bCs/>
          <w:color w:val="000000"/>
          <w:kern w:val="1"/>
          <w:sz w:val="28"/>
          <w:szCs w:val="28"/>
        </w:rPr>
        <w:t>в</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основе</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которых</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способ</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организации</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занятия:</w:t>
      </w:r>
    </w:p>
    <w:p w:rsidR="00532094" w:rsidRPr="00532094" w:rsidRDefault="00532094" w:rsidP="00532094">
      <w:pPr>
        <w:widowControl/>
        <w:numPr>
          <w:ilvl w:val="0"/>
          <w:numId w:val="22"/>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словесный </w:t>
      </w:r>
      <w:r w:rsidRPr="00532094">
        <w:rPr>
          <w:rFonts w:ascii="Times New Roman" w:eastAsia="Droid Sans Fallback" w:hAnsi="Times New Roman" w:cs="Times New Roman"/>
          <w:color w:val="000000"/>
          <w:kern w:val="1"/>
          <w:sz w:val="28"/>
          <w:szCs w:val="28"/>
        </w:rPr>
        <w:t>(беседа,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рассказ,</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опрос,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устное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изложение,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инструктаж,</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анализ);</w:t>
      </w:r>
    </w:p>
    <w:p w:rsidR="00532094" w:rsidRPr="00532094" w:rsidRDefault="00532094" w:rsidP="00532094">
      <w:pPr>
        <w:widowControl/>
        <w:numPr>
          <w:ilvl w:val="0"/>
          <w:numId w:val="22"/>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наглядный </w:t>
      </w:r>
      <w:r w:rsidRPr="00532094">
        <w:rPr>
          <w:rFonts w:ascii="Times New Roman" w:eastAsia="Droid Sans Fallback" w:hAnsi="Times New Roman" w:cs="Times New Roman"/>
          <w:color w:val="000000"/>
          <w:kern w:val="1"/>
          <w:sz w:val="28"/>
          <w:szCs w:val="28"/>
        </w:rPr>
        <w:t>(демонстрация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педагогом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приемов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наглядных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пособий,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показ</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иллюстраций,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фотографий;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экскурсии,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видео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интернет-показы;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наблюдение,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образцу);</w:t>
      </w:r>
    </w:p>
    <w:p w:rsidR="00532094" w:rsidRPr="00532094" w:rsidRDefault="00532094" w:rsidP="00532094">
      <w:pPr>
        <w:widowControl/>
        <w:numPr>
          <w:ilvl w:val="0"/>
          <w:numId w:val="22"/>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практический </w:t>
      </w:r>
      <w:r w:rsidRPr="00532094">
        <w:rPr>
          <w:rFonts w:ascii="Times New Roman" w:eastAsia="Droid Sans Fallback" w:hAnsi="Times New Roman" w:cs="Times New Roman"/>
          <w:color w:val="000000"/>
          <w:kern w:val="1"/>
          <w:sz w:val="28"/>
          <w:szCs w:val="28"/>
        </w:rPr>
        <w:t>(выполнение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упражнений,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овладение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приемами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приобретение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навыков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материалами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инструментами,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шаблонами,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технологическими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картами).</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b/>
          <w:bCs/>
          <w:color w:val="000000"/>
          <w:kern w:val="1"/>
          <w:sz w:val="28"/>
          <w:szCs w:val="28"/>
        </w:rPr>
        <w:t xml:space="preserve">Методы, </w:t>
      </w:r>
      <w:r w:rsidRPr="00532094">
        <w:rPr>
          <w:rFonts w:ascii="Times New Roman" w:eastAsia="Droid Sans Fallback" w:hAnsi="Times New Roman" w:cs="Times New Roman"/>
          <w:b/>
          <w:bCs/>
          <w:color w:val="000000"/>
          <w:kern w:val="1"/>
          <w:sz w:val="28"/>
          <w:szCs w:val="28"/>
        </w:rPr>
        <w:t>в</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основе</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которых</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лежит</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уровень</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деятельности</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учащихся:</w:t>
      </w:r>
    </w:p>
    <w:p w:rsidR="00532094" w:rsidRPr="00532094" w:rsidRDefault="00532094" w:rsidP="00532094">
      <w:pPr>
        <w:widowControl/>
        <w:numPr>
          <w:ilvl w:val="0"/>
          <w:numId w:val="23"/>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объяснительно-иллюстративный </w:t>
      </w:r>
      <w:r w:rsidRPr="00532094">
        <w:rPr>
          <w:rFonts w:ascii="Times New Roman" w:eastAsia="Droid Sans Fallback" w:hAnsi="Times New Roman" w:cs="Times New Roman"/>
          <w:color w:val="000000"/>
          <w:kern w:val="1"/>
          <w:sz w:val="28"/>
          <w:szCs w:val="28"/>
        </w:rPr>
        <w:t>(учащиеся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воспринимают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усваивают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информацию);</w:t>
      </w:r>
    </w:p>
    <w:p w:rsidR="00532094" w:rsidRPr="00532094" w:rsidRDefault="00532094" w:rsidP="00532094">
      <w:pPr>
        <w:widowControl/>
        <w:numPr>
          <w:ilvl w:val="0"/>
          <w:numId w:val="23"/>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репродуктивный </w:t>
      </w:r>
      <w:r w:rsidRPr="00532094">
        <w:rPr>
          <w:rFonts w:ascii="Times New Roman" w:eastAsia="Droid Sans Fallback" w:hAnsi="Times New Roman" w:cs="Times New Roman"/>
          <w:color w:val="000000"/>
          <w:kern w:val="1"/>
          <w:sz w:val="28"/>
          <w:szCs w:val="28"/>
        </w:rPr>
        <w:t>(</w:t>
      </w:r>
      <w:r w:rsidRPr="00532094">
        <w:rPr>
          <w:rFonts w:ascii="Times New Roman" w:hAnsi="Times New Roman" w:cs="Times New Roman"/>
          <w:color w:val="000000"/>
          <w:kern w:val="1"/>
          <w:sz w:val="28"/>
          <w:szCs w:val="28"/>
        </w:rPr>
        <w:t xml:space="preserve">на </w:t>
      </w:r>
      <w:r w:rsidRPr="00532094">
        <w:rPr>
          <w:rFonts w:ascii="Times New Roman" w:eastAsia="Droid Sans Fallback" w:hAnsi="Times New Roman" w:cs="Times New Roman"/>
          <w:color w:val="000000"/>
          <w:kern w:val="1"/>
          <w:sz w:val="28"/>
          <w:szCs w:val="28"/>
        </w:rPr>
        <w:t>1</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году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обучения,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учащиеся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воспроизводят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полученные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освоенные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способы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деятельности);</w:t>
      </w:r>
    </w:p>
    <w:p w:rsidR="00532094" w:rsidRPr="00532094" w:rsidRDefault="00532094" w:rsidP="00532094">
      <w:pPr>
        <w:widowControl/>
        <w:numPr>
          <w:ilvl w:val="0"/>
          <w:numId w:val="23"/>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частично-поисковый </w:t>
      </w:r>
      <w:r w:rsidRPr="00532094">
        <w:rPr>
          <w:rFonts w:ascii="Times New Roman" w:eastAsia="Droid Sans Fallback" w:hAnsi="Times New Roman" w:cs="Times New Roman"/>
          <w:color w:val="000000"/>
          <w:kern w:val="1"/>
          <w:sz w:val="28"/>
          <w:szCs w:val="28"/>
        </w:rPr>
        <w:t>(участие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учащихся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поиске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решения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задачи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коллективно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совместно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педагогом);</w:t>
      </w:r>
    </w:p>
    <w:p w:rsidR="00532094" w:rsidRPr="00532094" w:rsidRDefault="00532094" w:rsidP="00532094">
      <w:pPr>
        <w:widowControl/>
        <w:numPr>
          <w:ilvl w:val="0"/>
          <w:numId w:val="23"/>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игровой </w:t>
      </w:r>
      <w:r w:rsidRPr="00532094">
        <w:rPr>
          <w:rFonts w:ascii="Times New Roman" w:eastAsia="Droid Sans Fallback" w:hAnsi="Times New Roman" w:cs="Times New Roman"/>
          <w:color w:val="000000"/>
          <w:kern w:val="1"/>
          <w:sz w:val="28"/>
          <w:szCs w:val="28"/>
        </w:rPr>
        <w:t>(активизирует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интерес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деятельность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учащихся);</w:t>
      </w:r>
    </w:p>
    <w:p w:rsidR="00532094" w:rsidRPr="00532094" w:rsidRDefault="00532094" w:rsidP="00532094">
      <w:pPr>
        <w:widowControl/>
        <w:numPr>
          <w:ilvl w:val="0"/>
          <w:numId w:val="23"/>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lastRenderedPageBreak/>
        <w:t xml:space="preserve">творческий </w:t>
      </w:r>
      <w:r w:rsidRPr="00532094">
        <w:rPr>
          <w:rFonts w:ascii="Times New Roman" w:eastAsia="Droid Sans Fallback" w:hAnsi="Times New Roman" w:cs="Times New Roman"/>
          <w:color w:val="000000"/>
          <w:kern w:val="1"/>
          <w:sz w:val="28"/>
          <w:szCs w:val="28"/>
        </w:rPr>
        <w:t>(самостоятельная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творческая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работа);</w:t>
      </w:r>
    </w:p>
    <w:p w:rsidR="00532094" w:rsidRPr="00532094" w:rsidRDefault="00532094" w:rsidP="00532094">
      <w:pPr>
        <w:widowControl/>
        <w:numPr>
          <w:ilvl w:val="0"/>
          <w:numId w:val="23"/>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метод </w:t>
      </w:r>
      <w:r w:rsidRPr="00532094">
        <w:rPr>
          <w:rFonts w:ascii="Times New Roman" w:eastAsia="Droid Sans Fallback" w:hAnsi="Times New Roman" w:cs="Times New Roman"/>
          <w:color w:val="000000"/>
          <w:kern w:val="1"/>
          <w:sz w:val="28"/>
          <w:szCs w:val="28"/>
        </w:rPr>
        <w:t>контроля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самоконтроля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эффективностью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учебно-</w:t>
      </w:r>
      <w:r w:rsidRPr="00532094">
        <w:rPr>
          <w:rFonts w:ascii="Times New Roman" w:hAnsi="Times New Roman" w:cs="Times New Roman"/>
          <w:color w:val="000000"/>
          <w:kern w:val="1"/>
          <w:sz w:val="28"/>
          <w:szCs w:val="28"/>
        </w:rPr>
        <w:t xml:space="preserve">познавательной                </w:t>
      </w:r>
      <w:r w:rsidRPr="00532094">
        <w:rPr>
          <w:rFonts w:ascii="Times New Roman" w:eastAsia="Droid Sans Fallback" w:hAnsi="Times New Roman" w:cs="Times New Roman"/>
          <w:color w:val="000000"/>
          <w:kern w:val="1"/>
          <w:sz w:val="28"/>
          <w:szCs w:val="28"/>
        </w:rPr>
        <w:t>деятельности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(индивидуальный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фронтальный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опрос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занятиях,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компьютерное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тестирование).</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b/>
          <w:bCs/>
          <w:color w:val="000000"/>
          <w:kern w:val="1"/>
          <w:sz w:val="28"/>
          <w:szCs w:val="28"/>
        </w:rPr>
        <w:t xml:space="preserve">Методы, </w:t>
      </w:r>
      <w:r w:rsidRPr="00532094">
        <w:rPr>
          <w:rFonts w:ascii="Times New Roman" w:eastAsia="Droid Sans Fallback" w:hAnsi="Times New Roman" w:cs="Times New Roman"/>
          <w:b/>
          <w:bCs/>
          <w:color w:val="000000"/>
          <w:kern w:val="1"/>
          <w:sz w:val="28"/>
          <w:szCs w:val="28"/>
        </w:rPr>
        <w:t>в</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основе</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которых</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лежит</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форма</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организации</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деятельности</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учащихся:</w:t>
      </w:r>
    </w:p>
    <w:p w:rsidR="00532094" w:rsidRPr="00532094" w:rsidRDefault="00532094" w:rsidP="00532094">
      <w:pPr>
        <w:widowControl/>
        <w:numPr>
          <w:ilvl w:val="0"/>
          <w:numId w:val="24"/>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фронтальный </w:t>
      </w:r>
      <w:r w:rsidRPr="00532094">
        <w:rPr>
          <w:rFonts w:ascii="Times New Roman" w:eastAsia="Droid Sans Fallback" w:hAnsi="Times New Roman" w:cs="Times New Roman"/>
          <w:color w:val="000000"/>
          <w:kern w:val="1"/>
          <w:sz w:val="28"/>
          <w:szCs w:val="28"/>
        </w:rPr>
        <w:t>(одновременная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всеми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учащимися);</w:t>
      </w:r>
    </w:p>
    <w:p w:rsidR="00532094" w:rsidRPr="00532094" w:rsidRDefault="00532094" w:rsidP="00532094">
      <w:pPr>
        <w:widowControl/>
        <w:numPr>
          <w:ilvl w:val="0"/>
          <w:numId w:val="24"/>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групповой </w:t>
      </w:r>
      <w:r w:rsidRPr="00532094">
        <w:rPr>
          <w:rFonts w:ascii="Times New Roman" w:eastAsia="Droid Sans Fallback" w:hAnsi="Times New Roman" w:cs="Times New Roman"/>
          <w:color w:val="000000"/>
          <w:kern w:val="1"/>
          <w:sz w:val="28"/>
          <w:szCs w:val="28"/>
        </w:rPr>
        <w:t>(работа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группах);</w:t>
      </w:r>
    </w:p>
    <w:p w:rsidR="00532094" w:rsidRPr="00532094" w:rsidRDefault="00532094" w:rsidP="00532094">
      <w:pPr>
        <w:widowControl/>
        <w:numPr>
          <w:ilvl w:val="0"/>
          <w:numId w:val="24"/>
        </w:numPr>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индивидуальный.</w:t>
      </w:r>
    </w:p>
    <w:p w:rsidR="00532094" w:rsidRPr="00532094" w:rsidRDefault="00532094" w:rsidP="00532094">
      <w:pPr>
        <w:widowControl/>
        <w:tabs>
          <w:tab w:val="left" w:pos="708"/>
        </w:tabs>
        <w:autoSpaceDE/>
        <w:autoSpaceDN/>
        <w:adjustRightInd/>
        <w:ind w:firstLine="708"/>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Приобщение </w:t>
      </w:r>
      <w:r w:rsidRPr="00532094">
        <w:rPr>
          <w:rFonts w:ascii="Times New Roman" w:eastAsia="Droid Sans Fallback" w:hAnsi="Times New Roman" w:cs="Times New Roman"/>
          <w:color w:val="000000"/>
          <w:kern w:val="1"/>
          <w:sz w:val="28"/>
          <w:szCs w:val="28"/>
        </w:rPr>
        <w:t>учащихся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творчеству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индивидуально: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одни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этот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этап</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проходят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быстро,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другие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дольше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остаются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лишь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исполнителями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только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накопив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определенные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навыки,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наблюдая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товарищей,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начинают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пробовать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свои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силы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творчестве.</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Групповая </w:t>
      </w:r>
      <w:r w:rsidRPr="00532094">
        <w:rPr>
          <w:rFonts w:ascii="Times New Roman" w:eastAsia="Droid Sans Fallback" w:hAnsi="Times New Roman" w:cs="Times New Roman"/>
          <w:color w:val="000000"/>
          <w:kern w:val="1"/>
          <w:sz w:val="28"/>
          <w:szCs w:val="28"/>
        </w:rPr>
        <w:t>работа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занятиях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больше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нравится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младшим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школьникам.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случае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затруднения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учащийся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обращается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помощью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товарищу,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учится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отстаивать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свою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точку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зрения,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чувствует</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свою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значимость</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общем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успехе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дружной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работе.</w:t>
      </w:r>
    </w:p>
    <w:p w:rsidR="00532094" w:rsidRPr="00532094" w:rsidRDefault="00532094" w:rsidP="00532094">
      <w:pPr>
        <w:widowControl/>
        <w:tabs>
          <w:tab w:val="left" w:pos="708"/>
        </w:tabs>
        <w:autoSpaceDE/>
        <w:autoSpaceDN/>
        <w:adjustRightInd/>
        <w:ind w:firstLine="708"/>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Для </w:t>
      </w:r>
      <w:r w:rsidRPr="00532094">
        <w:rPr>
          <w:rFonts w:ascii="Times New Roman" w:eastAsia="Droid Sans Fallback" w:hAnsi="Times New Roman" w:cs="Times New Roman"/>
          <w:color w:val="000000"/>
          <w:kern w:val="1"/>
          <w:sz w:val="28"/>
          <w:szCs w:val="28"/>
        </w:rPr>
        <w:t>стимулирования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положительного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отношения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занятиям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применяются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специальные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методы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приемы:</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создание </w:t>
      </w:r>
      <w:r w:rsidRPr="00532094">
        <w:rPr>
          <w:rFonts w:ascii="Times New Roman" w:eastAsia="Droid Sans Fallback" w:hAnsi="Times New Roman" w:cs="Times New Roman"/>
          <w:color w:val="000000"/>
          <w:kern w:val="1"/>
          <w:sz w:val="28"/>
          <w:szCs w:val="28"/>
        </w:rPr>
        <w:t>на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занятиях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ситуации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занимательности: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примеры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факты,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мультимедийный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показ,</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относящиеся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теме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занятия;</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использование </w:t>
      </w:r>
      <w:r w:rsidRPr="00532094">
        <w:rPr>
          <w:rFonts w:ascii="Times New Roman" w:eastAsia="Droid Sans Fallback" w:hAnsi="Times New Roman" w:cs="Times New Roman"/>
          <w:color w:val="000000"/>
          <w:kern w:val="1"/>
          <w:sz w:val="28"/>
          <w:szCs w:val="28"/>
        </w:rPr>
        <w:t>сравнений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аналогий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(просмотры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журналов,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оценка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анализ</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образцов);</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образное, </w:t>
      </w:r>
      <w:r w:rsidRPr="00532094">
        <w:rPr>
          <w:rFonts w:ascii="Times New Roman" w:eastAsia="Droid Sans Fallback" w:hAnsi="Times New Roman" w:cs="Times New Roman"/>
          <w:color w:val="000000"/>
          <w:kern w:val="1"/>
          <w:sz w:val="28"/>
          <w:szCs w:val="28"/>
        </w:rPr>
        <w:t>эмоциональное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изложение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нового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материала,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или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защита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своей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работы;</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увлечение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чтению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специальной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литературы,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поиска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интересного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материала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теме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(обзоры),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использованием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интернета;</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использование </w:t>
      </w:r>
      <w:r w:rsidRPr="00532094">
        <w:rPr>
          <w:rFonts w:ascii="Times New Roman" w:eastAsia="Droid Sans Fallback" w:hAnsi="Times New Roman" w:cs="Times New Roman"/>
          <w:color w:val="000000"/>
          <w:kern w:val="1"/>
          <w:sz w:val="28"/>
          <w:szCs w:val="28"/>
        </w:rPr>
        <w:t>познавательных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игр,</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викторин;</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организация </w:t>
      </w:r>
      <w:r w:rsidRPr="00532094">
        <w:rPr>
          <w:rFonts w:ascii="Times New Roman" w:eastAsia="Droid Sans Fallback" w:hAnsi="Times New Roman" w:cs="Times New Roman"/>
          <w:color w:val="000000"/>
          <w:kern w:val="1"/>
          <w:sz w:val="28"/>
          <w:szCs w:val="28"/>
        </w:rPr>
        <w:t>творческих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(фантастическая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история,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сказка,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подбор</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загадок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теме,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отчетные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мини-выставки);</w:t>
      </w:r>
    </w:p>
    <w:p w:rsidR="00532094" w:rsidRPr="00532094" w:rsidRDefault="00532094" w:rsidP="00532094">
      <w:pPr>
        <w:widowControl/>
        <w:numPr>
          <w:ilvl w:val="0"/>
          <w:numId w:val="25"/>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организация </w:t>
      </w:r>
      <w:r w:rsidRPr="00532094">
        <w:rPr>
          <w:rFonts w:ascii="Times New Roman" w:eastAsia="Droid Sans Fallback" w:hAnsi="Times New Roman" w:cs="Times New Roman"/>
          <w:color w:val="000000"/>
          <w:kern w:val="1"/>
          <w:sz w:val="28"/>
          <w:szCs w:val="28"/>
        </w:rPr>
        <w:t>работы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группе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(создание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коллективной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творческой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работы,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проекта).</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b/>
          <w:bCs/>
          <w:color w:val="000000"/>
          <w:kern w:val="1"/>
          <w:sz w:val="28"/>
          <w:szCs w:val="28"/>
        </w:rPr>
        <w:lastRenderedPageBreak/>
        <w:t xml:space="preserve">Методы </w:t>
      </w:r>
      <w:r w:rsidRPr="00532094">
        <w:rPr>
          <w:rFonts w:ascii="Times New Roman" w:eastAsia="Droid Sans Fallback" w:hAnsi="Times New Roman" w:cs="Times New Roman"/>
          <w:b/>
          <w:bCs/>
          <w:color w:val="000000"/>
          <w:kern w:val="1"/>
          <w:sz w:val="28"/>
          <w:szCs w:val="28"/>
        </w:rPr>
        <w:t>стимулирования</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учебной</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деятельности:</w:t>
      </w:r>
    </w:p>
    <w:p w:rsidR="00532094" w:rsidRPr="00532094" w:rsidRDefault="00532094" w:rsidP="00532094">
      <w:pPr>
        <w:widowControl/>
        <w:numPr>
          <w:ilvl w:val="0"/>
          <w:numId w:val="14"/>
        </w:numPr>
        <w:tabs>
          <w:tab w:val="left" w:pos="708"/>
        </w:tabs>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дидактические </w:t>
      </w:r>
      <w:r w:rsidRPr="00532094">
        <w:rPr>
          <w:rFonts w:ascii="Times New Roman" w:eastAsia="Droid Sans Fallback" w:hAnsi="Times New Roman" w:cs="Times New Roman"/>
          <w:color w:val="000000"/>
          <w:kern w:val="1"/>
          <w:sz w:val="28"/>
          <w:szCs w:val="28"/>
        </w:rPr>
        <w:t>игры,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занимательные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вопросы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задания,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игры,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викторины,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конкурсы,</w:t>
      </w:r>
      <w:r w:rsidRPr="00532094">
        <w:rPr>
          <w:rFonts w:ascii="Times New Roman" w:hAnsi="Times New Roman" w:cs="Times New Roman"/>
          <w:color w:val="000000"/>
          <w:kern w:val="1"/>
          <w:sz w:val="28"/>
          <w:szCs w:val="28"/>
        </w:rPr>
        <w:t xml:space="preserve"> </w:t>
      </w:r>
    </w:p>
    <w:p w:rsidR="00532094" w:rsidRPr="00532094" w:rsidRDefault="00532094" w:rsidP="00532094">
      <w:pPr>
        <w:widowControl/>
        <w:numPr>
          <w:ilvl w:val="0"/>
          <w:numId w:val="14"/>
        </w:numPr>
        <w:tabs>
          <w:tab w:val="left" w:pos="708"/>
        </w:tabs>
        <w:suppressAutoHyphens/>
        <w:autoSpaceDE/>
        <w:autoSpaceDN/>
        <w:adjustRightInd/>
        <w:spacing w:after="160" w:line="259" w:lineRule="auto"/>
        <w:jc w:val="both"/>
        <w:rPr>
          <w:rFonts w:ascii="Times New Roman" w:hAnsi="Times New Roman" w:cs="Times New Roman"/>
          <w:color w:val="000000"/>
          <w:kern w:val="1"/>
          <w:sz w:val="28"/>
          <w:szCs w:val="28"/>
        </w:rPr>
      </w:pPr>
      <w:r w:rsidRPr="00532094">
        <w:rPr>
          <w:rFonts w:ascii="Times New Roman" w:hAnsi="Times New Roman" w:cs="Times New Roman"/>
          <w:color w:val="000000"/>
          <w:kern w:val="1"/>
          <w:sz w:val="28"/>
          <w:szCs w:val="28"/>
        </w:rPr>
        <w:t>экскурсии;</w:t>
      </w:r>
    </w:p>
    <w:p w:rsidR="00532094" w:rsidRPr="00532094" w:rsidRDefault="00532094" w:rsidP="00532094">
      <w:pPr>
        <w:widowControl/>
        <w:numPr>
          <w:ilvl w:val="0"/>
          <w:numId w:val="14"/>
        </w:numPr>
        <w:tabs>
          <w:tab w:val="left" w:pos="708"/>
        </w:tabs>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награждение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поздравления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обучающихся;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благодарственные</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письма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родителям.</w:t>
      </w:r>
    </w:p>
    <w:p w:rsidR="00532094" w:rsidRPr="00532094" w:rsidRDefault="00532094" w:rsidP="00532094">
      <w:pPr>
        <w:widowControl/>
        <w:tabs>
          <w:tab w:val="left" w:pos="708"/>
        </w:tabs>
        <w:autoSpaceDE/>
        <w:autoSpaceDN/>
        <w:adjustRightInd/>
        <w:ind w:firstLine="709"/>
        <w:jc w:val="both"/>
        <w:rPr>
          <w:rFonts w:ascii="Times New Roman" w:eastAsia="Droid Sans Fallback" w:hAnsi="Times New Roman" w:cs="Times New Roman"/>
          <w:b/>
          <w:bCs/>
          <w:color w:val="000000"/>
          <w:kern w:val="1"/>
          <w:sz w:val="28"/>
          <w:szCs w:val="28"/>
        </w:rPr>
      </w:pPr>
      <w:r w:rsidRPr="00532094">
        <w:rPr>
          <w:rFonts w:ascii="Times New Roman" w:hAnsi="Times New Roman" w:cs="Times New Roman"/>
          <w:b/>
          <w:bCs/>
          <w:color w:val="000000"/>
          <w:kern w:val="1"/>
          <w:sz w:val="28"/>
          <w:szCs w:val="28"/>
        </w:rPr>
        <w:t xml:space="preserve">Успешной </w:t>
      </w:r>
      <w:r w:rsidRPr="00532094">
        <w:rPr>
          <w:rFonts w:ascii="Times New Roman" w:eastAsia="Droid Sans Fallback" w:hAnsi="Times New Roman" w:cs="Times New Roman"/>
          <w:b/>
          <w:bCs/>
          <w:color w:val="000000"/>
          <w:kern w:val="1"/>
          <w:sz w:val="28"/>
          <w:szCs w:val="28"/>
        </w:rPr>
        <w:t>реализации</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программы</w:t>
      </w:r>
      <w:r w:rsidRPr="00532094">
        <w:rPr>
          <w:rFonts w:ascii="Times New Roman" w:hAnsi="Times New Roman" w:cs="Times New Roman"/>
          <w:b/>
          <w:bCs/>
          <w:color w:val="000000"/>
          <w:kern w:val="1"/>
          <w:sz w:val="28"/>
          <w:szCs w:val="28"/>
        </w:rPr>
        <w:t xml:space="preserve"> </w:t>
      </w:r>
      <w:r w:rsidRPr="00532094">
        <w:rPr>
          <w:rFonts w:ascii="Times New Roman" w:eastAsia="Droid Sans Fallback" w:hAnsi="Times New Roman" w:cs="Times New Roman"/>
          <w:b/>
          <w:bCs/>
          <w:color w:val="000000"/>
          <w:kern w:val="1"/>
          <w:sz w:val="28"/>
          <w:szCs w:val="28"/>
        </w:rPr>
        <w:t>способствуют:</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учет </w:t>
      </w:r>
      <w:r w:rsidRPr="00532094">
        <w:rPr>
          <w:rFonts w:ascii="Times New Roman" w:eastAsia="Droid Sans Fallback" w:hAnsi="Times New Roman" w:cs="Times New Roman"/>
          <w:color w:val="000000"/>
          <w:kern w:val="1"/>
          <w:sz w:val="28"/>
          <w:szCs w:val="28"/>
        </w:rPr>
        <w:t>возрастных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особенностей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учащихся,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интересов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планировании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построении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занятий;</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индивидуальный </w:t>
      </w:r>
      <w:r w:rsidRPr="00532094">
        <w:rPr>
          <w:rFonts w:ascii="Times New Roman" w:eastAsia="Droid Sans Fallback" w:hAnsi="Times New Roman" w:cs="Times New Roman"/>
          <w:color w:val="000000"/>
          <w:kern w:val="1"/>
          <w:sz w:val="28"/>
          <w:szCs w:val="28"/>
        </w:rPr>
        <w:t>подход</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обучении;</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поощрение </w:t>
      </w:r>
      <w:r w:rsidRPr="00532094">
        <w:rPr>
          <w:rFonts w:ascii="Times New Roman" w:eastAsia="Droid Sans Fallback" w:hAnsi="Times New Roman" w:cs="Times New Roman"/>
          <w:color w:val="000000"/>
          <w:kern w:val="1"/>
          <w:sz w:val="28"/>
          <w:szCs w:val="28"/>
        </w:rPr>
        <w:t>педагогом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любой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творческой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инициативы</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учащихся,</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что</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 xml:space="preserve">способствует </w:t>
      </w:r>
      <w:r w:rsidRPr="00532094">
        <w:rPr>
          <w:rFonts w:ascii="Times New Roman" w:hAnsi="Times New Roman" w:cs="Times New Roman"/>
          <w:color w:val="000000"/>
          <w:kern w:val="1"/>
          <w:sz w:val="28"/>
          <w:szCs w:val="28"/>
        </w:rPr>
        <w:t xml:space="preserve">более </w:t>
      </w:r>
      <w:r w:rsidRPr="00532094">
        <w:rPr>
          <w:rFonts w:ascii="Times New Roman" w:eastAsia="Droid Sans Fallback" w:hAnsi="Times New Roman" w:cs="Times New Roman"/>
          <w:color w:val="000000"/>
          <w:kern w:val="1"/>
          <w:sz w:val="28"/>
          <w:szCs w:val="28"/>
        </w:rPr>
        <w:t>полному</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раскрытию</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личности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мотивации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к</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творчеству;</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усвоение </w:t>
      </w:r>
      <w:r w:rsidRPr="00532094">
        <w:rPr>
          <w:rFonts w:ascii="Times New Roman" w:eastAsia="Droid Sans Fallback" w:hAnsi="Times New Roman" w:cs="Times New Roman"/>
          <w:color w:val="000000"/>
          <w:kern w:val="1"/>
          <w:sz w:val="28"/>
          <w:szCs w:val="28"/>
        </w:rPr>
        <w:t>теоретических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знаний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практическом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их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применении;</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осознание учащимися </w:t>
      </w:r>
      <w:r w:rsidRPr="00532094">
        <w:rPr>
          <w:rFonts w:ascii="Times New Roman" w:eastAsia="Droid Sans Fallback" w:hAnsi="Times New Roman" w:cs="Times New Roman"/>
          <w:color w:val="000000"/>
          <w:kern w:val="1"/>
          <w:sz w:val="28"/>
          <w:szCs w:val="28"/>
        </w:rPr>
        <w:t>реальности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практической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значимости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задач,</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поставленных</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педагогом</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на</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занятии;</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развитие </w:t>
      </w:r>
      <w:r w:rsidRPr="00532094">
        <w:rPr>
          <w:rFonts w:ascii="Times New Roman" w:eastAsia="Droid Sans Fallback" w:hAnsi="Times New Roman" w:cs="Times New Roman"/>
          <w:color w:val="000000"/>
          <w:kern w:val="1"/>
          <w:sz w:val="28"/>
          <w:szCs w:val="28"/>
        </w:rPr>
        <w:t>потребности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самосовершенствовании;</w:t>
      </w:r>
    </w:p>
    <w:p w:rsidR="00532094" w:rsidRPr="00532094" w:rsidRDefault="00532094" w:rsidP="00532094">
      <w:pPr>
        <w:widowControl/>
        <w:numPr>
          <w:ilvl w:val="0"/>
          <w:numId w:val="26"/>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rPr>
      </w:pPr>
      <w:r w:rsidRPr="00532094">
        <w:rPr>
          <w:rFonts w:ascii="Times New Roman" w:hAnsi="Times New Roman" w:cs="Times New Roman"/>
          <w:color w:val="000000"/>
          <w:kern w:val="1"/>
          <w:sz w:val="28"/>
          <w:szCs w:val="28"/>
        </w:rPr>
        <w:t xml:space="preserve">активизация </w:t>
      </w:r>
      <w:r w:rsidRPr="00532094">
        <w:rPr>
          <w:rFonts w:ascii="Times New Roman" w:eastAsia="Droid Sans Fallback" w:hAnsi="Times New Roman" w:cs="Times New Roman"/>
          <w:color w:val="000000"/>
          <w:kern w:val="1"/>
          <w:sz w:val="28"/>
          <w:szCs w:val="28"/>
        </w:rPr>
        <w:t>детской</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мысли,</w:t>
      </w:r>
      <w:r w:rsidRPr="00532094">
        <w:rPr>
          <w:rFonts w:ascii="Times New Roman" w:hAnsi="Times New Roman" w:cs="Times New Roman"/>
          <w:color w:val="000000"/>
          <w:kern w:val="1"/>
          <w:sz w:val="28"/>
          <w:szCs w:val="28"/>
        </w:rPr>
        <w:t xml:space="preserve"> </w:t>
      </w:r>
      <w:r w:rsidRPr="00532094">
        <w:rPr>
          <w:rFonts w:ascii="Times New Roman" w:eastAsia="Droid Sans Fallback" w:hAnsi="Times New Roman" w:cs="Times New Roman"/>
          <w:color w:val="000000"/>
          <w:kern w:val="1"/>
          <w:sz w:val="28"/>
          <w:szCs w:val="28"/>
        </w:rPr>
        <w:t>воображения.</w:t>
      </w:r>
    </w:p>
    <w:p w:rsidR="00532094" w:rsidRPr="00532094" w:rsidRDefault="00532094" w:rsidP="00532094">
      <w:pPr>
        <w:widowControl/>
        <w:autoSpaceDE/>
        <w:autoSpaceDN/>
        <w:adjustRightInd/>
        <w:ind w:left="360"/>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b/>
          <w:kern w:val="1"/>
          <w:sz w:val="28"/>
          <w:szCs w:val="28"/>
          <w:lang w:eastAsia="zh-CN" w:bidi="hi-IN"/>
        </w:rPr>
        <w:t>Педагогические технологии</w:t>
      </w:r>
      <w:r w:rsidRPr="00532094">
        <w:rPr>
          <w:rFonts w:ascii="Times New Roman" w:eastAsia="Droid Sans Fallback" w:hAnsi="Times New Roman" w:cs="Times New Roman"/>
          <w:kern w:val="1"/>
          <w:sz w:val="28"/>
          <w:szCs w:val="28"/>
          <w:lang w:eastAsia="zh-CN" w:bidi="hi-IN"/>
        </w:rPr>
        <w:t>, используемые в программе:</w:t>
      </w:r>
    </w:p>
    <w:p w:rsidR="00532094" w:rsidRPr="00532094" w:rsidRDefault="00532094" w:rsidP="00532094">
      <w:pPr>
        <w:widowControl/>
        <w:numPr>
          <w:ilvl w:val="0"/>
          <w:numId w:val="46"/>
        </w:numPr>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proofErr w:type="spellStart"/>
      <w:r w:rsidRPr="00532094">
        <w:rPr>
          <w:rFonts w:ascii="Times New Roman" w:eastAsia="Droid Sans Fallback" w:hAnsi="Times New Roman" w:cs="Times New Roman"/>
          <w:kern w:val="1"/>
          <w:sz w:val="28"/>
          <w:szCs w:val="28"/>
          <w:lang w:eastAsia="zh-CN" w:bidi="hi-IN"/>
        </w:rPr>
        <w:t>здоровьесберегающая</w:t>
      </w:r>
      <w:proofErr w:type="spellEnd"/>
      <w:r w:rsidRPr="00532094">
        <w:rPr>
          <w:rFonts w:ascii="Times New Roman" w:eastAsia="Droid Sans Fallback" w:hAnsi="Times New Roman" w:cs="Times New Roman"/>
          <w:kern w:val="1"/>
          <w:sz w:val="28"/>
          <w:szCs w:val="28"/>
          <w:lang w:eastAsia="zh-CN" w:bidi="hi-IN"/>
        </w:rPr>
        <w:t>;</w:t>
      </w:r>
    </w:p>
    <w:p w:rsidR="00532094" w:rsidRPr="00532094" w:rsidRDefault="00532094" w:rsidP="00532094">
      <w:pPr>
        <w:widowControl/>
        <w:numPr>
          <w:ilvl w:val="0"/>
          <w:numId w:val="46"/>
        </w:numPr>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игровая деятельность;</w:t>
      </w:r>
    </w:p>
    <w:p w:rsidR="00532094" w:rsidRPr="00532094" w:rsidRDefault="00532094" w:rsidP="00532094">
      <w:pPr>
        <w:widowControl/>
        <w:numPr>
          <w:ilvl w:val="0"/>
          <w:numId w:val="46"/>
        </w:numPr>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решение изобретательских задач;</w:t>
      </w:r>
    </w:p>
    <w:p w:rsidR="00532094" w:rsidRPr="00532094" w:rsidRDefault="00532094" w:rsidP="00532094">
      <w:pPr>
        <w:widowControl/>
        <w:numPr>
          <w:ilvl w:val="0"/>
          <w:numId w:val="46"/>
        </w:numPr>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коммуникативная;</w:t>
      </w:r>
    </w:p>
    <w:p w:rsidR="00532094" w:rsidRPr="00532094" w:rsidRDefault="00532094" w:rsidP="00532094">
      <w:pPr>
        <w:widowControl/>
        <w:numPr>
          <w:ilvl w:val="0"/>
          <w:numId w:val="46"/>
        </w:numPr>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коллективной творческой деятельности;</w:t>
      </w:r>
    </w:p>
    <w:p w:rsidR="00532094" w:rsidRPr="00532094" w:rsidRDefault="00532094" w:rsidP="00532094">
      <w:pPr>
        <w:widowControl/>
        <w:numPr>
          <w:ilvl w:val="0"/>
          <w:numId w:val="46"/>
        </w:numPr>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портфолио.</w:t>
      </w:r>
    </w:p>
    <w:p w:rsidR="00532094" w:rsidRPr="00532094" w:rsidRDefault="00532094" w:rsidP="00532094">
      <w:pPr>
        <w:widowControl/>
        <w:autoSpaceDE/>
        <w:autoSpaceDN/>
        <w:adjustRightInd/>
        <w:ind w:left="360"/>
        <w:jc w:val="both"/>
        <w:rPr>
          <w:rFonts w:ascii="Times New Roman" w:eastAsia="Droid Sans Fallback" w:hAnsi="Times New Roman" w:cs="Times New Roman"/>
          <w:kern w:val="1"/>
          <w:sz w:val="28"/>
          <w:szCs w:val="28"/>
          <w:lang w:eastAsia="zh-CN" w:bidi="hi-IN"/>
        </w:rPr>
      </w:pPr>
    </w:p>
    <w:p w:rsidR="00C272A9" w:rsidRDefault="00C272A9"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lastRenderedPageBreak/>
        <w:t>2.5.</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Список</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литературы</w:t>
      </w:r>
    </w:p>
    <w:p w:rsidR="00532094" w:rsidRPr="00532094" w:rsidRDefault="00532094"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p>
    <w:p w:rsidR="00532094" w:rsidRPr="00532094" w:rsidRDefault="00532094" w:rsidP="00532094">
      <w:pPr>
        <w:adjustRightInd/>
        <w:rPr>
          <w:rFonts w:ascii="Times New Roman" w:hAnsi="Times New Roman" w:cs="Times New Roman"/>
          <w:b/>
          <w:color w:val="000000"/>
          <w:sz w:val="28"/>
          <w:szCs w:val="28"/>
          <w:shd w:val="clear" w:color="auto" w:fill="FFFFFF"/>
          <w:lang w:bidi="ru-RU"/>
        </w:rPr>
      </w:pPr>
      <w:r w:rsidRPr="00532094">
        <w:rPr>
          <w:rFonts w:ascii="Times New Roman" w:hAnsi="Times New Roman" w:cs="Times New Roman"/>
          <w:b/>
          <w:color w:val="000000"/>
          <w:sz w:val="28"/>
          <w:szCs w:val="28"/>
          <w:shd w:val="clear" w:color="auto" w:fill="FFFFFF"/>
          <w:lang w:bidi="ru-RU"/>
        </w:rPr>
        <w:t>Законодательные и нормативные документы:</w:t>
      </w:r>
    </w:p>
    <w:p w:rsidR="00532094" w:rsidRPr="00532094" w:rsidRDefault="00532094" w:rsidP="00532094">
      <w:pPr>
        <w:widowControl/>
        <w:numPr>
          <w:ilvl w:val="0"/>
          <w:numId w:val="29"/>
        </w:numPr>
        <w:shd w:val="clear" w:color="auto" w:fill="FFFFFF"/>
        <w:autoSpaceDE/>
        <w:autoSpaceDN/>
        <w:adjustRightInd/>
        <w:spacing w:after="160" w:line="259" w:lineRule="auto"/>
        <w:jc w:val="both"/>
        <w:rPr>
          <w:rFonts w:ascii="Times New Roman" w:hAnsi="Times New Roman" w:cs="Times New Roman"/>
          <w:color w:val="000000"/>
          <w:sz w:val="28"/>
          <w:szCs w:val="28"/>
          <w:lang w:bidi="ru-RU"/>
        </w:rPr>
      </w:pPr>
      <w:r w:rsidRPr="00532094">
        <w:rPr>
          <w:rFonts w:ascii="Times New Roman" w:hAnsi="Times New Roman" w:cs="Times New Roman"/>
          <w:color w:val="000000"/>
          <w:sz w:val="28"/>
          <w:szCs w:val="28"/>
          <w:lang w:bidi="ru-RU"/>
        </w:rPr>
        <w:t xml:space="preserve">Об образовании в Российской Федерации [Электронный ресурс]: федеральный закон от 29.12.2012 № 273-ФЗ. – Режим доступа: </w:t>
      </w:r>
      <w:hyperlink r:id="rId8" w:history="1">
        <w:r w:rsidRPr="00532094">
          <w:rPr>
            <w:rFonts w:ascii="Times New Roman" w:eastAsia="Calibri" w:hAnsi="Times New Roman" w:cs="Times New Roman"/>
            <w:color w:val="0000FF"/>
            <w:sz w:val="28"/>
            <w:szCs w:val="28"/>
            <w:u w:val="single"/>
            <w:lang w:eastAsia="en-US" w:bidi="ru-RU"/>
          </w:rPr>
          <w:t>http://www.consultant.ru/document/cons_doc_LAW_140174/</w:t>
        </w:r>
      </w:hyperlink>
      <w:r w:rsidRPr="00532094">
        <w:rPr>
          <w:rFonts w:ascii="Times New Roman" w:hAnsi="Times New Roman" w:cs="Times New Roman"/>
          <w:color w:val="000000"/>
          <w:sz w:val="28"/>
          <w:szCs w:val="28"/>
          <w:lang w:bidi="ru-RU"/>
        </w:rPr>
        <w:t>.  (05.11.2020)</w:t>
      </w:r>
    </w:p>
    <w:p w:rsidR="00532094" w:rsidRPr="00532094" w:rsidRDefault="00532094" w:rsidP="00532094">
      <w:pPr>
        <w:widowControl/>
        <w:numPr>
          <w:ilvl w:val="0"/>
          <w:numId w:val="29"/>
        </w:numPr>
        <w:shd w:val="clear" w:color="auto" w:fill="FFFFFF"/>
        <w:autoSpaceDE/>
        <w:autoSpaceDN/>
        <w:adjustRightInd/>
        <w:spacing w:after="160" w:line="259" w:lineRule="auto"/>
        <w:jc w:val="both"/>
        <w:rPr>
          <w:rFonts w:ascii="Times New Roman" w:hAnsi="Times New Roman" w:cs="Times New Roman"/>
          <w:color w:val="000000"/>
          <w:sz w:val="28"/>
          <w:szCs w:val="28"/>
          <w:lang w:bidi="ru-RU"/>
        </w:rPr>
      </w:pPr>
      <w:r w:rsidRPr="00532094">
        <w:rPr>
          <w:rFonts w:ascii="Times New Roman" w:hAnsi="Times New Roman" w:cs="Times New Roman"/>
          <w:color w:val="000000"/>
          <w:sz w:val="28"/>
          <w:szCs w:val="28"/>
          <w:lang w:bidi="ru-RU"/>
        </w:rPr>
        <w:t>Концепция развития дополнительного образования детей</w:t>
      </w:r>
      <w:proofErr w:type="gramStart"/>
      <w:r w:rsidRPr="00532094">
        <w:rPr>
          <w:rFonts w:ascii="Times New Roman" w:hAnsi="Times New Roman" w:cs="Times New Roman"/>
          <w:color w:val="000000"/>
          <w:sz w:val="28"/>
          <w:szCs w:val="28"/>
          <w:lang w:bidi="ru-RU"/>
        </w:rPr>
        <w:t xml:space="preserve">   [</w:t>
      </w:r>
      <w:proofErr w:type="gramEnd"/>
      <w:r w:rsidRPr="00532094">
        <w:rPr>
          <w:rFonts w:ascii="Times New Roman" w:hAnsi="Times New Roman" w:cs="Times New Roman"/>
          <w:color w:val="000000"/>
          <w:sz w:val="28"/>
          <w:szCs w:val="28"/>
          <w:lang w:bidi="ru-RU"/>
        </w:rPr>
        <w:t>Электронный ресурс] : (утв. распоряжением Правительства РФ от 04.09.2014 г. № 1726-р).</w:t>
      </w:r>
      <w:r w:rsidRPr="00532094">
        <w:rPr>
          <w:rFonts w:ascii="Times New Roman" w:eastAsia="Calibri" w:hAnsi="Times New Roman" w:cs="Times New Roman"/>
          <w:sz w:val="28"/>
          <w:szCs w:val="28"/>
          <w:lang w:eastAsia="en-US" w:bidi="ru-RU"/>
        </w:rPr>
        <w:t xml:space="preserve"> - </w:t>
      </w:r>
      <w:r w:rsidRPr="00532094">
        <w:rPr>
          <w:rFonts w:ascii="Times New Roman" w:hAnsi="Times New Roman" w:cs="Times New Roman"/>
          <w:color w:val="000000"/>
          <w:sz w:val="28"/>
          <w:szCs w:val="28"/>
          <w:lang w:bidi="ru-RU"/>
        </w:rPr>
        <w:t xml:space="preserve">Режим доступа: </w:t>
      </w:r>
      <w:hyperlink r:id="rId9" w:history="1">
        <w:r w:rsidRPr="00532094">
          <w:rPr>
            <w:rFonts w:ascii="Times New Roman" w:eastAsia="Calibri" w:hAnsi="Times New Roman" w:cs="Times New Roman"/>
            <w:color w:val="0000FF"/>
            <w:sz w:val="28"/>
            <w:szCs w:val="28"/>
            <w:u w:val="single"/>
            <w:lang w:eastAsia="en-US" w:bidi="ru-RU"/>
          </w:rPr>
          <w:t>https://rg.ru/2014/09/08/obrazovanie-site-dok.html</w:t>
        </w:r>
      </w:hyperlink>
      <w:r w:rsidRPr="00532094">
        <w:rPr>
          <w:rFonts w:ascii="Times New Roman" w:eastAsia="Calibri" w:hAnsi="Times New Roman" w:cs="Times New Roman"/>
          <w:sz w:val="28"/>
          <w:szCs w:val="28"/>
          <w:lang w:eastAsia="en-US" w:bidi="ru-RU"/>
        </w:rPr>
        <w:t xml:space="preserve">  (01.11.2020); Российская газета. - 2014. – 8 сент.</w:t>
      </w:r>
    </w:p>
    <w:p w:rsidR="00532094" w:rsidRPr="00532094" w:rsidRDefault="00532094" w:rsidP="00532094">
      <w:pPr>
        <w:widowControl/>
        <w:numPr>
          <w:ilvl w:val="0"/>
          <w:numId w:val="29"/>
        </w:numPr>
        <w:shd w:val="clear" w:color="auto" w:fill="FFFFFF"/>
        <w:autoSpaceDE/>
        <w:autoSpaceDN/>
        <w:adjustRightInd/>
        <w:spacing w:after="160" w:line="259" w:lineRule="auto"/>
        <w:jc w:val="both"/>
        <w:rPr>
          <w:rFonts w:ascii="Times New Roman" w:hAnsi="Times New Roman" w:cs="Times New Roman"/>
          <w:color w:val="000000"/>
          <w:sz w:val="28"/>
          <w:szCs w:val="28"/>
          <w:lang w:bidi="ru-RU"/>
        </w:rPr>
      </w:pPr>
      <w:r w:rsidRPr="00532094">
        <w:rPr>
          <w:rFonts w:ascii="Times New Roman" w:hAnsi="Times New Roman" w:cs="Times New Roman"/>
          <w:color w:val="000000"/>
          <w:sz w:val="28"/>
          <w:szCs w:val="28"/>
          <w:lang w:bidi="ru-RU"/>
        </w:rPr>
        <w:t xml:space="preserve">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(вместе с "СанПиН 2.4.4.3172-14. Санитарно-эпидемиологические правила и нормативы...") (Зарегистрировано в Минюсте России 20.08.2014 N 33660) [Электронный ресурс] : постановление Главного государственного санитарного врача РФ от 04.07.2014 № 41. - Режим доступа: </w:t>
      </w:r>
      <w:hyperlink r:id="rId10" w:history="1">
        <w:r w:rsidRPr="00532094">
          <w:rPr>
            <w:rFonts w:ascii="Times New Roman" w:eastAsia="Calibri" w:hAnsi="Times New Roman" w:cs="Times New Roman"/>
            <w:color w:val="0000FF"/>
            <w:sz w:val="28"/>
            <w:szCs w:val="28"/>
            <w:u w:val="single"/>
            <w:lang w:eastAsia="en-US" w:bidi="ru-RU"/>
          </w:rPr>
          <w:t>http://www.consultant.ru/document/cons_doc_LAW_168723/</w:t>
        </w:r>
      </w:hyperlink>
      <w:r w:rsidRPr="00532094">
        <w:rPr>
          <w:rFonts w:ascii="Times New Roman" w:eastAsia="Calibri" w:hAnsi="Times New Roman" w:cs="Times New Roman"/>
          <w:sz w:val="28"/>
          <w:szCs w:val="28"/>
          <w:lang w:eastAsia="en-US" w:bidi="ru-RU"/>
        </w:rPr>
        <w:t xml:space="preserve">      (08.11.2020)</w:t>
      </w:r>
    </w:p>
    <w:p w:rsidR="00532094" w:rsidRPr="00532094" w:rsidRDefault="00532094" w:rsidP="00532094">
      <w:pPr>
        <w:widowControl/>
        <w:numPr>
          <w:ilvl w:val="0"/>
          <w:numId w:val="29"/>
        </w:numPr>
        <w:shd w:val="clear" w:color="auto" w:fill="FFFFFF"/>
        <w:autoSpaceDE/>
        <w:autoSpaceDN/>
        <w:adjustRightInd/>
        <w:spacing w:after="160" w:line="259" w:lineRule="auto"/>
        <w:jc w:val="both"/>
        <w:rPr>
          <w:rFonts w:ascii="Times New Roman" w:hAnsi="Times New Roman" w:cs="Times New Roman"/>
          <w:color w:val="000000"/>
          <w:sz w:val="28"/>
          <w:szCs w:val="28"/>
          <w:lang w:bidi="ru-RU"/>
        </w:rPr>
      </w:pPr>
      <w:r w:rsidRPr="00532094">
        <w:rPr>
          <w:rFonts w:ascii="Times New Roman" w:hAnsi="Times New Roman" w:cs="Times New Roman"/>
          <w:color w:val="000000"/>
          <w:sz w:val="28"/>
          <w:szCs w:val="28"/>
          <w:lang w:bidi="ru-RU"/>
        </w:rPr>
        <w:t xml:space="preserve">О направлении информации (вместе с «Методическими рекомендациями по проектированию дополнительных общеразвивающих программ (включая </w:t>
      </w:r>
      <w:proofErr w:type="spellStart"/>
      <w:r w:rsidRPr="00532094">
        <w:rPr>
          <w:rFonts w:ascii="Times New Roman" w:hAnsi="Times New Roman" w:cs="Times New Roman"/>
          <w:color w:val="000000"/>
          <w:sz w:val="28"/>
          <w:szCs w:val="28"/>
          <w:lang w:bidi="ru-RU"/>
        </w:rPr>
        <w:t>разноуровневые</w:t>
      </w:r>
      <w:proofErr w:type="spellEnd"/>
      <w:r w:rsidRPr="00532094">
        <w:rPr>
          <w:rFonts w:ascii="Times New Roman" w:hAnsi="Times New Roman" w:cs="Times New Roman"/>
          <w:color w:val="000000"/>
          <w:sz w:val="28"/>
          <w:szCs w:val="28"/>
          <w:lang w:bidi="ru-RU"/>
        </w:rPr>
        <w:t xml:space="preserve"> программы) [Электронный ресурс</w:t>
      </w:r>
      <w:proofErr w:type="gramStart"/>
      <w:r w:rsidRPr="00532094">
        <w:rPr>
          <w:rFonts w:ascii="Times New Roman" w:hAnsi="Times New Roman" w:cs="Times New Roman"/>
          <w:color w:val="000000"/>
          <w:sz w:val="28"/>
          <w:szCs w:val="28"/>
          <w:lang w:bidi="ru-RU"/>
        </w:rPr>
        <w:t>] :</w:t>
      </w:r>
      <w:proofErr w:type="gramEnd"/>
      <w:r w:rsidRPr="00532094">
        <w:rPr>
          <w:rFonts w:ascii="Times New Roman" w:hAnsi="Times New Roman" w:cs="Times New Roman"/>
          <w:color w:val="000000"/>
          <w:sz w:val="28"/>
          <w:szCs w:val="28"/>
          <w:lang w:bidi="ru-RU"/>
        </w:rPr>
        <w:t xml:space="preserve"> письмо </w:t>
      </w:r>
      <w:proofErr w:type="spellStart"/>
      <w:r w:rsidRPr="00532094">
        <w:rPr>
          <w:rFonts w:ascii="Times New Roman" w:hAnsi="Times New Roman" w:cs="Times New Roman"/>
          <w:color w:val="000000"/>
          <w:sz w:val="28"/>
          <w:szCs w:val="28"/>
          <w:lang w:bidi="ru-RU"/>
        </w:rPr>
        <w:t>Минобрнауки</w:t>
      </w:r>
      <w:proofErr w:type="spellEnd"/>
      <w:r w:rsidRPr="00532094">
        <w:rPr>
          <w:rFonts w:ascii="Times New Roman" w:hAnsi="Times New Roman" w:cs="Times New Roman"/>
          <w:color w:val="000000"/>
          <w:sz w:val="28"/>
          <w:szCs w:val="28"/>
          <w:lang w:bidi="ru-RU"/>
        </w:rPr>
        <w:t xml:space="preserve"> России от 18.11.2015 № 09-3242. - Режим доступа:  </w:t>
      </w:r>
      <w:hyperlink r:id="rId11" w:history="1">
        <w:r w:rsidRPr="00532094">
          <w:rPr>
            <w:rFonts w:ascii="Times New Roman" w:eastAsia="Calibri" w:hAnsi="Times New Roman" w:cs="Times New Roman"/>
            <w:color w:val="0000FF"/>
            <w:sz w:val="28"/>
            <w:szCs w:val="28"/>
            <w:u w:val="single"/>
            <w:lang w:eastAsia="en-US" w:bidi="ru-RU"/>
          </w:rPr>
          <w:t>http://www.consultant.ru/document/cons_doc_LAW_253132/</w:t>
        </w:r>
      </w:hyperlink>
      <w:r w:rsidRPr="00532094">
        <w:rPr>
          <w:rFonts w:ascii="Times New Roman" w:eastAsia="Calibri" w:hAnsi="Times New Roman" w:cs="Times New Roman"/>
          <w:sz w:val="28"/>
          <w:szCs w:val="28"/>
          <w:lang w:eastAsia="en-US" w:bidi="ru-RU"/>
        </w:rPr>
        <w:t xml:space="preserve">   (28.10.2020)</w:t>
      </w:r>
    </w:p>
    <w:p w:rsidR="00532094" w:rsidRPr="00532094" w:rsidRDefault="00532094" w:rsidP="00532094">
      <w:pPr>
        <w:widowControl/>
        <w:numPr>
          <w:ilvl w:val="0"/>
          <w:numId w:val="29"/>
        </w:numPr>
        <w:shd w:val="clear" w:color="auto" w:fill="FFFFFF"/>
        <w:autoSpaceDE/>
        <w:autoSpaceDN/>
        <w:adjustRightInd/>
        <w:spacing w:after="160" w:line="259" w:lineRule="auto"/>
        <w:jc w:val="both"/>
        <w:rPr>
          <w:rFonts w:ascii="Times New Roman" w:hAnsi="Times New Roman" w:cs="Times New Roman"/>
          <w:b/>
          <w:color w:val="000000"/>
          <w:sz w:val="28"/>
          <w:szCs w:val="28"/>
          <w:lang w:bidi="ru-RU"/>
        </w:rPr>
      </w:pPr>
      <w:r w:rsidRPr="00532094">
        <w:rPr>
          <w:rFonts w:ascii="Times New Roman" w:hAnsi="Times New Roman" w:cs="Times New Roman"/>
          <w:color w:val="000000"/>
          <w:sz w:val="28"/>
          <w:szCs w:val="28"/>
          <w:lang w:bidi="ru-RU"/>
        </w:rPr>
        <w:t xml:space="preserve">Об утверждении методических рекомендаций по разработке дополнительных общеобразовательных (общеразвивающих) программ [Электронный ресурс]: приказ Главного управления образования и молодежной политики Алтайского края   от 19.03.2015 № 535. - Режим доступа: </w:t>
      </w:r>
      <w:hyperlink r:id="rId12" w:history="1">
        <w:r w:rsidRPr="00532094">
          <w:rPr>
            <w:rFonts w:ascii="Times New Roman" w:eastAsia="Calibri" w:hAnsi="Times New Roman" w:cs="Times New Roman"/>
            <w:color w:val="0000FF"/>
            <w:sz w:val="28"/>
            <w:szCs w:val="28"/>
            <w:u w:val="single"/>
            <w:lang w:eastAsia="en-US" w:bidi="ru-RU"/>
          </w:rPr>
          <w:t>http://malacademiya.ucoz.ru/metod_slujba/prikaz_535_alt_kr.pdf</w:t>
        </w:r>
      </w:hyperlink>
      <w:r w:rsidRPr="00532094">
        <w:rPr>
          <w:rFonts w:ascii="Times New Roman" w:eastAsia="Calibri" w:hAnsi="Times New Roman" w:cs="Times New Roman"/>
          <w:sz w:val="28"/>
          <w:szCs w:val="28"/>
          <w:lang w:eastAsia="en-US" w:bidi="ru-RU"/>
        </w:rPr>
        <w:t xml:space="preserve">    (28.10.2020)</w:t>
      </w:r>
    </w:p>
    <w:p w:rsidR="00532094" w:rsidRPr="00532094" w:rsidRDefault="00532094"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p>
    <w:p w:rsidR="00C272A9" w:rsidRDefault="00C272A9"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p>
    <w:p w:rsidR="00C272A9" w:rsidRDefault="00C272A9"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lastRenderedPageBreak/>
        <w:t>Для</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педагогов:</w:t>
      </w:r>
    </w:p>
    <w:p w:rsidR="00532094" w:rsidRPr="00532094" w:rsidRDefault="00532094" w:rsidP="00532094">
      <w:pPr>
        <w:suppressAutoHyphens/>
        <w:autoSpaceDE/>
        <w:autoSpaceDN/>
        <w:adjustRightInd/>
        <w:jc w:val="both"/>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Droid Sans Fallback" w:hAnsi="Times New Roman" w:cs="Times New Roman"/>
          <w:color w:val="000000"/>
          <w:kern w:val="1"/>
          <w:sz w:val="28"/>
          <w:szCs w:val="28"/>
          <w:lang w:eastAsia="zh-CN" w:bidi="hi-IN"/>
        </w:rPr>
      </w:pPr>
      <w:r w:rsidRPr="00532094">
        <w:rPr>
          <w:rFonts w:ascii="Times New Roman" w:eastAsiaTheme="minorHAnsi" w:hAnsi="Times New Roman" w:cs="Times New Roman"/>
          <w:sz w:val="28"/>
          <w:szCs w:val="28"/>
          <w:lang w:eastAsia="en-US"/>
        </w:rPr>
        <w:t>Белкин</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Ситуация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успеха,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как</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ее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создать? /А.С. Белкин.</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Droid Sans Fallback" w:hAnsi="Times New Roman" w:cs="Times New Roman"/>
          <w:color w:val="000000"/>
          <w:kern w:val="1"/>
          <w:sz w:val="28"/>
          <w:szCs w:val="28"/>
          <w:lang w:eastAsia="zh-CN" w:bidi="hi-IN"/>
        </w:rPr>
        <w:t>Педагогика,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2009.</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Богданов</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В. 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Попова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 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История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обыкновенных</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вещей /В. А. Богданов, С. И. Попова. –</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Педагогика.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Пресс,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2008.</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Бондарь</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Е.Ю.,</w:t>
      </w:r>
      <w:r w:rsidRPr="00532094">
        <w:rPr>
          <w:rFonts w:ascii="Times New Roman" w:hAnsi="Times New Roman" w:cs="Times New Roman"/>
          <w:sz w:val="28"/>
          <w:szCs w:val="28"/>
          <w:lang w:eastAsia="en-US"/>
        </w:rPr>
        <w:t xml:space="preserve"> </w:t>
      </w:r>
      <w:proofErr w:type="spellStart"/>
      <w:r w:rsidRPr="00532094">
        <w:rPr>
          <w:rFonts w:ascii="Times New Roman" w:eastAsiaTheme="minorHAnsi" w:hAnsi="Times New Roman" w:cs="Times New Roman"/>
          <w:sz w:val="28"/>
          <w:szCs w:val="28"/>
          <w:lang w:eastAsia="en-US"/>
        </w:rPr>
        <w:t>Герук</w:t>
      </w:r>
      <w:proofErr w:type="spellEnd"/>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Л.И.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100</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поделок</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из</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 xml:space="preserve">яиц /Е. Ю. Бондарь, Л. И. </w:t>
      </w:r>
      <w:proofErr w:type="spellStart"/>
      <w:r w:rsidRPr="00532094">
        <w:rPr>
          <w:rFonts w:ascii="Times New Roman" w:eastAsiaTheme="minorHAnsi" w:hAnsi="Times New Roman" w:cs="Times New Roman"/>
          <w:sz w:val="28"/>
          <w:szCs w:val="28"/>
          <w:lang w:eastAsia="en-US"/>
        </w:rPr>
        <w:t>Герук</w:t>
      </w:r>
      <w:proofErr w:type="spellEnd"/>
      <w:r w:rsidRPr="00532094">
        <w:rPr>
          <w:rFonts w:ascii="Times New Roman" w:eastAsiaTheme="minorHAnsi" w:hAnsi="Times New Roman" w:cs="Times New Roman"/>
          <w:sz w:val="28"/>
          <w:szCs w:val="28"/>
          <w:lang w:eastAsia="en-US"/>
        </w:rPr>
        <w:t>.</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Ярославль:</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Академия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развития,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2018.</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proofErr w:type="spellStart"/>
      <w:r w:rsidRPr="00532094">
        <w:rPr>
          <w:rFonts w:ascii="Times New Roman" w:eastAsiaTheme="minorHAnsi" w:hAnsi="Times New Roman" w:cs="Times New Roman"/>
          <w:sz w:val="28"/>
          <w:szCs w:val="28"/>
          <w:lang w:eastAsia="en-US"/>
        </w:rPr>
        <w:t>Гомозова</w:t>
      </w:r>
      <w:proofErr w:type="spellEnd"/>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Ю.Б.</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Калейдоскоп</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чудесных</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ремесел /</w:t>
      </w:r>
      <w:r w:rsidRPr="00532094">
        <w:rPr>
          <w:rFonts w:ascii="Times New Roman" w:hAnsi="Times New Roman" w:cs="Times New Roman"/>
          <w:sz w:val="28"/>
          <w:szCs w:val="28"/>
          <w:lang w:eastAsia="en-US"/>
        </w:rPr>
        <w:t xml:space="preserve">Ю. Б. </w:t>
      </w:r>
      <w:proofErr w:type="spellStart"/>
      <w:r w:rsidRPr="00532094">
        <w:rPr>
          <w:rFonts w:ascii="Times New Roman" w:hAnsi="Times New Roman" w:cs="Times New Roman"/>
          <w:sz w:val="28"/>
          <w:szCs w:val="28"/>
          <w:lang w:eastAsia="en-US"/>
        </w:rPr>
        <w:t>Гомозова</w:t>
      </w:r>
      <w:proofErr w:type="spellEnd"/>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Ярославль:</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Академия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развития,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2013.</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Детский</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дизайн.</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Поделки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из</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бросового</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материала</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Скрипторий,</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2014.</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Забавные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поделки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к</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праздникам</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Айрис-пресс,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 xml:space="preserve">2004. </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Ильин</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И. </w:t>
      </w:r>
      <w:r w:rsidRPr="00532094">
        <w:rPr>
          <w:rFonts w:ascii="Times New Roman" w:eastAsiaTheme="minorHAnsi" w:hAnsi="Times New Roman" w:cs="Times New Roman"/>
          <w:sz w:val="28"/>
          <w:szCs w:val="28"/>
          <w:lang w:eastAsia="en-US"/>
        </w:rPr>
        <w:t>Рассказы</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о</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вещах</w:t>
      </w:r>
      <w:r w:rsidRPr="00532094">
        <w:rPr>
          <w:rFonts w:ascii="Times New Roman" w:eastAsia="Droid Sans Fallback" w:hAnsi="Times New Roman" w:cs="Times New Roman"/>
          <w:kern w:val="1"/>
          <w:sz w:val="28"/>
          <w:szCs w:val="28"/>
          <w:lang w:eastAsia="zh-CN" w:bidi="hi-IN"/>
        </w:rPr>
        <w:t xml:space="preserve"> </w:t>
      </w:r>
      <w:r w:rsidRPr="00532094">
        <w:rPr>
          <w:rFonts w:ascii="Times New Roman" w:eastAsiaTheme="minorHAnsi" w:hAnsi="Times New Roman" w:cs="Times New Roman"/>
          <w:sz w:val="28"/>
          <w:szCs w:val="28"/>
          <w:lang w:eastAsia="en-US"/>
        </w:rPr>
        <w:t>/М. И. Ильин. –</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Наука,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2000.</w:t>
      </w:r>
    </w:p>
    <w:p w:rsidR="00532094" w:rsidRPr="00532094" w:rsidRDefault="00532094" w:rsidP="00532094">
      <w:pPr>
        <w:widowControl/>
        <w:numPr>
          <w:ilvl w:val="0"/>
          <w:numId w:val="10"/>
        </w:numPr>
        <w:tabs>
          <w:tab w:val="left" w:pos="2062"/>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Нагибина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Природные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дары</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для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поделок</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игр / М. И. Нагибина.</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Ярославль:</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Академия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развития,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2017.</w:t>
      </w:r>
    </w:p>
    <w:p w:rsidR="00532094" w:rsidRPr="00532094" w:rsidRDefault="00532094" w:rsidP="00532094">
      <w:pPr>
        <w:widowControl/>
        <w:numPr>
          <w:ilvl w:val="0"/>
          <w:numId w:val="10"/>
        </w:numPr>
        <w:tabs>
          <w:tab w:val="left" w:pos="1636"/>
        </w:tabs>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Новые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загадки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про</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слова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для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всех</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школьных</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праздников.</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Сфера,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2013.</w:t>
      </w: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Объёмная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аппликация:</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Учебно-методическое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пособие.</w:t>
      </w:r>
      <w:r w:rsidRPr="00532094">
        <w:rPr>
          <w:rFonts w:ascii="Times New Roman" w:hAnsi="Times New Roman" w:cs="Times New Roman"/>
          <w:sz w:val="28"/>
          <w:szCs w:val="28"/>
          <w:lang w:eastAsia="en-US"/>
        </w:rPr>
        <w:t xml:space="preserve"> – </w:t>
      </w:r>
      <w:proofErr w:type="spellStart"/>
      <w:r w:rsidRPr="00532094">
        <w:rPr>
          <w:rFonts w:ascii="Times New Roman" w:eastAsiaTheme="minorHAnsi" w:hAnsi="Times New Roman" w:cs="Times New Roman"/>
          <w:sz w:val="28"/>
          <w:szCs w:val="28"/>
          <w:lang w:eastAsia="en-US"/>
        </w:rPr>
        <w:t>Спб</w:t>
      </w:r>
      <w:proofErr w:type="spellEnd"/>
      <w:r w:rsidRPr="00532094">
        <w:rPr>
          <w:rFonts w:ascii="Times New Roman" w:eastAsiaTheme="minorHAnsi" w:hAnsi="Times New Roman" w:cs="Times New Roman"/>
          <w:sz w:val="28"/>
          <w:szCs w:val="28"/>
          <w:lang w:eastAsia="en-US"/>
        </w:rPr>
        <w:t>.:</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Детство-пресс,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2012.</w:t>
      </w: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Оригами.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Лучшие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модели.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Айрис-пресс,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2018.</w:t>
      </w: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От</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идеи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до</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модели.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Просвещение, 2000.</w:t>
      </w: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Работа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бумагой:</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поделки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игры</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Сфера,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2010.</w:t>
      </w: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Разноцветные</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поделки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из</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природных</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материалов</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Айрис-пресс,</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2015.</w:t>
      </w:r>
    </w:p>
    <w:p w:rsidR="00532094" w:rsidRPr="00532094" w:rsidRDefault="00532094" w:rsidP="00532094">
      <w:pPr>
        <w:widowControl/>
        <w:numPr>
          <w:ilvl w:val="0"/>
          <w:numId w:val="10"/>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Сказка</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оригами: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Игрушки</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из</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бумаги.</w:t>
      </w:r>
      <w:r w:rsidRPr="00532094">
        <w:rPr>
          <w:rFonts w:ascii="Times New Roman" w:hAnsi="Times New Roman" w:cs="Times New Roman"/>
          <w:sz w:val="28"/>
          <w:szCs w:val="28"/>
          <w:lang w:eastAsia="en-US"/>
        </w:rPr>
        <w:t xml:space="preserve"> – </w:t>
      </w:r>
      <w:r w:rsidRPr="00532094">
        <w:rPr>
          <w:rFonts w:ascii="Times New Roman" w:eastAsiaTheme="minorHAnsi" w:hAnsi="Times New Roman" w:cs="Times New Roman"/>
          <w:sz w:val="28"/>
          <w:szCs w:val="28"/>
          <w:lang w:eastAsia="en-US"/>
        </w:rPr>
        <w:t>М.:</w:t>
      </w:r>
      <w:r w:rsidRPr="00532094">
        <w:rPr>
          <w:rFonts w:ascii="Times New Roman" w:hAnsi="Times New Roman" w:cs="Times New Roman"/>
          <w:sz w:val="28"/>
          <w:szCs w:val="28"/>
          <w:lang w:eastAsia="en-US"/>
        </w:rPr>
        <w:t xml:space="preserve"> </w:t>
      </w:r>
      <w:r w:rsidRPr="00532094">
        <w:rPr>
          <w:rFonts w:ascii="Times New Roman" w:eastAsiaTheme="minorHAnsi" w:hAnsi="Times New Roman" w:cs="Times New Roman"/>
          <w:sz w:val="28"/>
          <w:szCs w:val="28"/>
          <w:lang w:eastAsia="en-US"/>
        </w:rPr>
        <w:t>ЭКСМО,</w:t>
      </w:r>
      <w:r w:rsidRPr="00532094">
        <w:rPr>
          <w:rFonts w:ascii="Times New Roman" w:hAnsi="Times New Roman" w:cs="Times New Roman"/>
          <w:sz w:val="28"/>
          <w:szCs w:val="28"/>
          <w:lang w:eastAsia="en-US"/>
        </w:rPr>
        <w:t xml:space="preserve"> 2012</w:t>
      </w:r>
      <w:r w:rsidRPr="00532094">
        <w:rPr>
          <w:rFonts w:ascii="Times New Roman" w:eastAsiaTheme="minorHAnsi" w:hAnsi="Times New Roman" w:cs="Times New Roman"/>
          <w:sz w:val="28"/>
          <w:szCs w:val="28"/>
          <w:lang w:eastAsia="en-US"/>
        </w:rPr>
        <w:t>.</w:t>
      </w:r>
    </w:p>
    <w:p w:rsidR="00532094" w:rsidRPr="00532094" w:rsidRDefault="00532094" w:rsidP="00532094">
      <w:pPr>
        <w:suppressAutoHyphens/>
        <w:autoSpaceDE/>
        <w:autoSpaceDN/>
        <w:adjustRightInd/>
        <w:jc w:val="both"/>
        <w:rPr>
          <w:rFonts w:ascii="Times New Roman" w:eastAsiaTheme="minorHAnsi" w:hAnsi="Times New Roman" w:cs="Times New Roman"/>
          <w:sz w:val="28"/>
          <w:szCs w:val="28"/>
          <w:lang w:eastAsia="en-US"/>
        </w:rPr>
      </w:pPr>
    </w:p>
    <w:p w:rsidR="00532094" w:rsidRPr="00532094" w:rsidRDefault="00532094" w:rsidP="00532094">
      <w:pPr>
        <w:suppressAutoHyphens/>
        <w:autoSpaceDE/>
        <w:autoSpaceDN/>
        <w:adjustRightInd/>
        <w:ind w:left="360"/>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b/>
          <w:sz w:val="28"/>
          <w:szCs w:val="28"/>
          <w:lang w:eastAsia="en-US"/>
        </w:rPr>
        <w:t xml:space="preserve">Журналы: </w:t>
      </w:r>
      <w:r w:rsidRPr="00532094">
        <w:rPr>
          <w:rFonts w:ascii="Times New Roman" w:eastAsiaTheme="minorHAnsi" w:hAnsi="Times New Roman" w:cs="Times New Roman"/>
          <w:sz w:val="28"/>
          <w:szCs w:val="28"/>
          <w:lang w:eastAsia="en-US"/>
        </w:rPr>
        <w:t>«Коллекция идей», «Левша», «Сделай сам»</w:t>
      </w:r>
    </w:p>
    <w:p w:rsidR="00532094" w:rsidRPr="00532094" w:rsidRDefault="00532094" w:rsidP="00532094">
      <w:pPr>
        <w:suppressAutoHyphens/>
        <w:autoSpaceDE/>
        <w:autoSpaceDN/>
        <w:adjustRightInd/>
        <w:jc w:val="both"/>
        <w:rPr>
          <w:rFonts w:ascii="Times New Roman" w:eastAsiaTheme="minorHAnsi" w:hAnsi="Times New Roman" w:cs="Times New Roman"/>
          <w:b/>
          <w:sz w:val="28"/>
          <w:szCs w:val="28"/>
          <w:lang w:eastAsia="en-US"/>
        </w:rPr>
      </w:pPr>
    </w:p>
    <w:p w:rsidR="00532094" w:rsidRPr="00532094" w:rsidRDefault="00532094" w:rsidP="00532094">
      <w:pPr>
        <w:suppressAutoHyphens/>
        <w:autoSpaceDE/>
        <w:autoSpaceDN/>
        <w:adjustRightInd/>
        <w:ind w:left="360"/>
        <w:jc w:val="both"/>
        <w:rPr>
          <w:rFonts w:ascii="Times New Roman" w:eastAsiaTheme="minorHAnsi" w:hAnsi="Times New Roman" w:cs="Times New Roman"/>
          <w:b/>
          <w:bCs/>
          <w:sz w:val="28"/>
          <w:szCs w:val="28"/>
          <w:lang w:eastAsia="en-US"/>
        </w:rPr>
      </w:pPr>
      <w:r w:rsidRPr="00532094">
        <w:rPr>
          <w:rFonts w:ascii="Times New Roman" w:eastAsiaTheme="minorHAnsi" w:hAnsi="Times New Roman" w:cs="Times New Roman"/>
          <w:b/>
          <w:bCs/>
          <w:sz w:val="28"/>
          <w:szCs w:val="28"/>
          <w:lang w:eastAsia="en-US"/>
        </w:rPr>
        <w:lastRenderedPageBreak/>
        <w:t>Для учащихся:</w:t>
      </w:r>
    </w:p>
    <w:p w:rsidR="00532094" w:rsidRPr="00532094" w:rsidRDefault="00532094" w:rsidP="00532094">
      <w:pPr>
        <w:suppressAutoHyphens/>
        <w:autoSpaceDE/>
        <w:autoSpaceDN/>
        <w:adjustRightInd/>
        <w:ind w:left="360"/>
        <w:jc w:val="both"/>
        <w:rPr>
          <w:rFonts w:ascii="Times New Roman" w:eastAsiaTheme="minorHAnsi" w:hAnsi="Times New Roman" w:cs="Times New Roman"/>
          <w:b/>
          <w:bCs/>
          <w:sz w:val="28"/>
          <w:szCs w:val="28"/>
          <w:lang w:eastAsia="en-US"/>
        </w:rPr>
      </w:pP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proofErr w:type="spellStart"/>
      <w:r w:rsidRPr="00532094">
        <w:rPr>
          <w:rFonts w:ascii="Times New Roman" w:eastAsiaTheme="minorHAnsi" w:hAnsi="Times New Roman" w:cs="Times New Roman"/>
          <w:sz w:val="28"/>
          <w:szCs w:val="28"/>
          <w:lang w:eastAsia="en-US"/>
        </w:rPr>
        <w:t>Афонькин</w:t>
      </w:r>
      <w:proofErr w:type="spellEnd"/>
      <w:r w:rsidRPr="00532094">
        <w:rPr>
          <w:rFonts w:ascii="Times New Roman" w:eastAsiaTheme="minorHAnsi" w:hAnsi="Times New Roman" w:cs="Times New Roman"/>
          <w:sz w:val="28"/>
          <w:szCs w:val="28"/>
          <w:lang w:eastAsia="en-US"/>
        </w:rPr>
        <w:t xml:space="preserve"> С. М. Игрушки из бумаги /С. М. </w:t>
      </w:r>
      <w:proofErr w:type="spellStart"/>
      <w:r w:rsidRPr="00532094">
        <w:rPr>
          <w:rFonts w:ascii="Times New Roman" w:eastAsiaTheme="minorHAnsi" w:hAnsi="Times New Roman" w:cs="Times New Roman"/>
          <w:sz w:val="28"/>
          <w:szCs w:val="28"/>
          <w:lang w:eastAsia="en-US"/>
        </w:rPr>
        <w:t>Афонькин</w:t>
      </w:r>
      <w:proofErr w:type="spellEnd"/>
      <w:r w:rsidRPr="00532094">
        <w:rPr>
          <w:rFonts w:ascii="Times New Roman" w:eastAsiaTheme="minorHAnsi" w:hAnsi="Times New Roman" w:cs="Times New Roman"/>
          <w:sz w:val="28"/>
          <w:szCs w:val="28"/>
          <w:lang w:eastAsia="en-US"/>
        </w:rPr>
        <w:t>. -  СПб: Литера, 2018.</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proofErr w:type="spellStart"/>
      <w:r w:rsidRPr="00532094">
        <w:rPr>
          <w:rFonts w:ascii="Times New Roman" w:eastAsiaTheme="minorHAnsi" w:hAnsi="Times New Roman" w:cs="Times New Roman"/>
          <w:sz w:val="28"/>
          <w:szCs w:val="28"/>
          <w:lang w:eastAsia="en-US"/>
        </w:rPr>
        <w:t>Богатеева</w:t>
      </w:r>
      <w:proofErr w:type="spellEnd"/>
      <w:r w:rsidRPr="00532094">
        <w:rPr>
          <w:rFonts w:ascii="Times New Roman" w:eastAsiaTheme="minorHAnsi" w:hAnsi="Times New Roman" w:cs="Times New Roman"/>
          <w:sz w:val="28"/>
          <w:szCs w:val="28"/>
          <w:lang w:eastAsia="en-US"/>
        </w:rPr>
        <w:t xml:space="preserve"> А.А. Чудесные поделки из бумаги /А. А. </w:t>
      </w:r>
      <w:proofErr w:type="spellStart"/>
      <w:r w:rsidRPr="00532094">
        <w:rPr>
          <w:rFonts w:ascii="Times New Roman" w:eastAsiaTheme="minorHAnsi" w:hAnsi="Times New Roman" w:cs="Times New Roman"/>
          <w:sz w:val="28"/>
          <w:szCs w:val="28"/>
          <w:lang w:eastAsia="en-US"/>
        </w:rPr>
        <w:t>Богатеева</w:t>
      </w:r>
      <w:proofErr w:type="spellEnd"/>
      <w:r w:rsidRPr="00532094">
        <w:rPr>
          <w:rFonts w:ascii="Times New Roman" w:eastAsiaTheme="minorHAnsi" w:hAnsi="Times New Roman" w:cs="Times New Roman"/>
          <w:sz w:val="28"/>
          <w:szCs w:val="28"/>
          <w:lang w:eastAsia="en-US"/>
        </w:rPr>
        <w:t>. -  М.: Просвещение 2001.</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Выгонов В.В. Композиции, подарки, модели /В. В. Выгонов. – М.: Первое сентября, 2012.</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Двести моделей для умелых рук. -   СПб: Литера, 2010.</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Долженко Г.И. Сто поделок из бумаги /Г. И. Долженко. - Ярославль: Академия развития, 2005.</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Долженко Г.И. 100 оригами / Г. И. Долженко. -  Ярославль: Академия развития, 2012.</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Карпинский А.А. Модели из картона /А. А. Карпинский. - СПб: Литера, 2010.  </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Перевертень Г.И. Самоделки из бумаги/ Г. И. Перевертень. -  М.: Просвещение, 2001.</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Соколова С.В. Театр оригами /С. В. Соколова. -  М.: </w:t>
      </w:r>
      <w:proofErr w:type="spellStart"/>
      <w:r w:rsidRPr="00532094">
        <w:rPr>
          <w:rFonts w:ascii="Times New Roman" w:eastAsiaTheme="minorHAnsi" w:hAnsi="Times New Roman" w:cs="Times New Roman"/>
          <w:sz w:val="28"/>
          <w:szCs w:val="28"/>
          <w:lang w:eastAsia="en-US"/>
        </w:rPr>
        <w:t>Эксмо</w:t>
      </w:r>
      <w:proofErr w:type="spellEnd"/>
      <w:r w:rsidRPr="00532094">
        <w:rPr>
          <w:rFonts w:ascii="Times New Roman" w:eastAsiaTheme="minorHAnsi" w:hAnsi="Times New Roman" w:cs="Times New Roman"/>
          <w:sz w:val="28"/>
          <w:szCs w:val="28"/>
          <w:lang w:eastAsia="en-US"/>
        </w:rPr>
        <w:t>, 2016.</w:t>
      </w:r>
    </w:p>
    <w:p w:rsidR="00532094" w:rsidRPr="00532094" w:rsidRDefault="00532094" w:rsidP="00532094">
      <w:pPr>
        <w:widowControl/>
        <w:numPr>
          <w:ilvl w:val="0"/>
          <w:numId w:val="12"/>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Соколова С.В. Сказка оригами /С.В. Соколова. -  М.: </w:t>
      </w:r>
      <w:proofErr w:type="spellStart"/>
      <w:r w:rsidRPr="00532094">
        <w:rPr>
          <w:rFonts w:ascii="Times New Roman" w:eastAsiaTheme="minorHAnsi" w:hAnsi="Times New Roman" w:cs="Times New Roman"/>
          <w:sz w:val="28"/>
          <w:szCs w:val="28"/>
          <w:lang w:eastAsia="en-US"/>
        </w:rPr>
        <w:t>Эксмо</w:t>
      </w:r>
      <w:proofErr w:type="spellEnd"/>
      <w:r w:rsidRPr="00532094">
        <w:rPr>
          <w:rFonts w:ascii="Times New Roman" w:eastAsiaTheme="minorHAnsi" w:hAnsi="Times New Roman" w:cs="Times New Roman"/>
          <w:sz w:val="28"/>
          <w:szCs w:val="28"/>
          <w:lang w:eastAsia="en-US"/>
        </w:rPr>
        <w:t>, 2017.</w:t>
      </w:r>
    </w:p>
    <w:p w:rsidR="00532094" w:rsidRPr="00532094" w:rsidRDefault="00532094" w:rsidP="00532094">
      <w:pPr>
        <w:suppressAutoHyphens/>
        <w:autoSpaceDE/>
        <w:autoSpaceDN/>
        <w:adjustRightInd/>
        <w:ind w:left="360"/>
        <w:jc w:val="both"/>
        <w:rPr>
          <w:rFonts w:ascii="Times New Roman" w:eastAsiaTheme="minorHAnsi" w:hAnsi="Times New Roman" w:cs="Times New Roman"/>
          <w:b/>
          <w:sz w:val="28"/>
          <w:szCs w:val="28"/>
          <w:lang w:eastAsia="en-US"/>
        </w:rPr>
      </w:pPr>
    </w:p>
    <w:p w:rsidR="00532094" w:rsidRPr="00532094" w:rsidRDefault="00532094" w:rsidP="00532094">
      <w:pPr>
        <w:suppressAutoHyphens/>
        <w:autoSpaceDE/>
        <w:autoSpaceDN/>
        <w:adjustRightInd/>
        <w:ind w:left="360"/>
        <w:jc w:val="both"/>
        <w:rPr>
          <w:rFonts w:ascii="Times New Roman" w:eastAsiaTheme="minorHAnsi" w:hAnsi="Times New Roman" w:cs="Times New Roman"/>
          <w:b/>
          <w:sz w:val="28"/>
          <w:szCs w:val="28"/>
          <w:lang w:eastAsia="en-US"/>
        </w:rPr>
      </w:pPr>
      <w:r w:rsidRPr="00532094">
        <w:rPr>
          <w:rFonts w:ascii="Times New Roman" w:eastAsiaTheme="minorHAnsi" w:hAnsi="Times New Roman" w:cs="Times New Roman"/>
          <w:b/>
          <w:sz w:val="28"/>
          <w:szCs w:val="28"/>
          <w:lang w:eastAsia="en-US"/>
        </w:rPr>
        <w:t xml:space="preserve">Журналы: </w:t>
      </w:r>
      <w:r w:rsidRPr="00532094">
        <w:rPr>
          <w:rFonts w:ascii="Times New Roman" w:eastAsiaTheme="minorHAnsi" w:hAnsi="Times New Roman" w:cs="Times New Roman"/>
          <w:sz w:val="28"/>
          <w:szCs w:val="28"/>
          <w:lang w:eastAsia="en-US"/>
        </w:rPr>
        <w:t>«Бумажный конструктор»; «Вырезаем, играем с домовенком Кузей»; «Едем, плаваем, летаем»;</w:t>
      </w:r>
      <w:r w:rsidRPr="00532094">
        <w:rPr>
          <w:rFonts w:ascii="Times New Roman" w:eastAsiaTheme="minorHAnsi" w:hAnsi="Times New Roman" w:cs="Times New Roman"/>
          <w:b/>
          <w:sz w:val="28"/>
          <w:szCs w:val="28"/>
          <w:lang w:eastAsia="en-US"/>
        </w:rPr>
        <w:t xml:space="preserve"> </w:t>
      </w:r>
      <w:r w:rsidRPr="00532094">
        <w:rPr>
          <w:rFonts w:ascii="Times New Roman" w:eastAsiaTheme="minorHAnsi" w:hAnsi="Times New Roman" w:cs="Times New Roman"/>
          <w:sz w:val="28"/>
          <w:szCs w:val="28"/>
          <w:lang w:eastAsia="en-US"/>
        </w:rPr>
        <w:t>«Икс-пилот»; «</w:t>
      </w:r>
      <w:proofErr w:type="spellStart"/>
      <w:r w:rsidRPr="00532094">
        <w:rPr>
          <w:rFonts w:ascii="Times New Roman" w:eastAsiaTheme="minorHAnsi" w:hAnsi="Times New Roman" w:cs="Times New Roman"/>
          <w:sz w:val="28"/>
          <w:szCs w:val="28"/>
          <w:lang w:eastAsia="en-US"/>
        </w:rPr>
        <w:t>Мастерилка</w:t>
      </w:r>
      <w:proofErr w:type="spellEnd"/>
      <w:r w:rsidRPr="00532094">
        <w:rPr>
          <w:rFonts w:ascii="Times New Roman" w:eastAsiaTheme="minorHAnsi" w:hAnsi="Times New Roman" w:cs="Times New Roman"/>
          <w:sz w:val="28"/>
          <w:szCs w:val="28"/>
          <w:lang w:eastAsia="en-US"/>
        </w:rPr>
        <w:t xml:space="preserve">»; «Мир техники для детей»; «Чудо бумага». </w:t>
      </w:r>
    </w:p>
    <w:p w:rsidR="00532094" w:rsidRPr="00532094" w:rsidRDefault="00532094" w:rsidP="00532094">
      <w:pPr>
        <w:suppressAutoHyphens/>
        <w:autoSpaceDE/>
        <w:autoSpaceDN/>
        <w:adjustRightInd/>
        <w:ind w:left="360"/>
        <w:jc w:val="both"/>
        <w:rPr>
          <w:rFonts w:ascii="Times New Roman" w:eastAsiaTheme="minorHAnsi" w:hAnsi="Times New Roman" w:cs="Times New Roman"/>
          <w:b/>
          <w:sz w:val="28"/>
          <w:szCs w:val="28"/>
          <w:lang w:eastAsia="en-US"/>
        </w:rPr>
      </w:pPr>
    </w:p>
    <w:p w:rsidR="00532094" w:rsidRPr="00532094" w:rsidRDefault="00532094" w:rsidP="00532094">
      <w:pPr>
        <w:suppressAutoHyphens/>
        <w:autoSpaceDE/>
        <w:autoSpaceDN/>
        <w:adjustRightInd/>
        <w:ind w:left="360"/>
        <w:jc w:val="both"/>
        <w:rPr>
          <w:rFonts w:ascii="Times New Roman" w:eastAsiaTheme="minorHAnsi" w:hAnsi="Times New Roman" w:cs="Times New Roman"/>
          <w:b/>
          <w:bCs/>
          <w:sz w:val="28"/>
          <w:szCs w:val="28"/>
          <w:lang w:eastAsia="en-US"/>
        </w:rPr>
      </w:pPr>
      <w:r w:rsidRPr="00532094">
        <w:rPr>
          <w:rFonts w:ascii="Times New Roman" w:eastAsiaTheme="minorHAnsi" w:hAnsi="Times New Roman" w:cs="Times New Roman"/>
          <w:b/>
          <w:bCs/>
          <w:sz w:val="28"/>
          <w:szCs w:val="28"/>
          <w:lang w:eastAsia="en-US"/>
        </w:rPr>
        <w:t>Для родителей:</w:t>
      </w:r>
    </w:p>
    <w:p w:rsidR="00532094" w:rsidRPr="00532094" w:rsidRDefault="00532094" w:rsidP="00532094">
      <w:pPr>
        <w:suppressAutoHyphens/>
        <w:autoSpaceDE/>
        <w:autoSpaceDN/>
        <w:adjustRightInd/>
        <w:ind w:left="360"/>
        <w:jc w:val="both"/>
        <w:rPr>
          <w:rFonts w:ascii="Times New Roman" w:eastAsiaTheme="minorHAnsi" w:hAnsi="Times New Roman" w:cs="Times New Roman"/>
          <w:b/>
          <w:bCs/>
          <w:sz w:val="28"/>
          <w:szCs w:val="28"/>
          <w:lang w:eastAsia="en-US"/>
        </w:rPr>
      </w:pP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Давыдова Г.Н. </w:t>
      </w:r>
      <w:proofErr w:type="spellStart"/>
      <w:r w:rsidRPr="00532094">
        <w:rPr>
          <w:rFonts w:ascii="Times New Roman" w:eastAsiaTheme="minorHAnsi" w:hAnsi="Times New Roman" w:cs="Times New Roman"/>
          <w:sz w:val="28"/>
          <w:szCs w:val="28"/>
          <w:lang w:eastAsia="en-US"/>
        </w:rPr>
        <w:t>Пластилинография</w:t>
      </w:r>
      <w:proofErr w:type="spellEnd"/>
      <w:r w:rsidRPr="00532094">
        <w:rPr>
          <w:rFonts w:ascii="Times New Roman" w:eastAsiaTheme="minorHAnsi" w:hAnsi="Times New Roman" w:cs="Times New Roman"/>
          <w:sz w:val="28"/>
          <w:szCs w:val="28"/>
          <w:lang w:eastAsia="en-US"/>
        </w:rPr>
        <w:t xml:space="preserve"> / Г. Н. Давыдова.  – М.: Скрипторий, 2016.</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Игрушки из бумаги. – СПб: Кристалл, 2009.</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Кард В. В. Игрушки из пластилина. Веселый зоопарк / В. В. Кард. – М.: АСТ; СПб: Сова, 2017.</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Литвиненко В.М., Аксенов М.В. Семья </w:t>
      </w:r>
      <w:proofErr w:type="spellStart"/>
      <w:r w:rsidRPr="00532094">
        <w:rPr>
          <w:rFonts w:ascii="Times New Roman" w:eastAsiaTheme="minorHAnsi" w:hAnsi="Times New Roman" w:cs="Times New Roman"/>
          <w:sz w:val="28"/>
          <w:szCs w:val="28"/>
          <w:lang w:eastAsia="en-US"/>
        </w:rPr>
        <w:t>Самоделкиных</w:t>
      </w:r>
      <w:proofErr w:type="spellEnd"/>
      <w:r w:rsidRPr="00532094">
        <w:rPr>
          <w:rFonts w:ascii="Times New Roman" w:eastAsiaTheme="minorHAnsi" w:hAnsi="Times New Roman" w:cs="Times New Roman"/>
          <w:sz w:val="28"/>
          <w:szCs w:val="28"/>
          <w:lang w:eastAsia="en-US"/>
        </w:rPr>
        <w:t xml:space="preserve"> / В. М. Литвиненко, М. В. Аксенов. – СПб: Кристалл, 2008.</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lastRenderedPageBreak/>
        <w:t>Нагибина М.И. Чудеса для детей из ненужных вещей /М. И. Нагибина. – Ярославль: Академия развития, 2010.</w:t>
      </w:r>
    </w:p>
    <w:p w:rsidR="00532094" w:rsidRPr="00532094" w:rsidRDefault="00532094" w:rsidP="00532094">
      <w:pPr>
        <w:suppressAutoHyphens/>
        <w:autoSpaceDE/>
        <w:autoSpaceDN/>
        <w:adjustRightInd/>
        <w:ind w:left="720"/>
        <w:jc w:val="both"/>
        <w:rPr>
          <w:rFonts w:ascii="Times New Roman" w:eastAsiaTheme="minorHAnsi" w:hAnsi="Times New Roman" w:cs="Times New Roman"/>
          <w:sz w:val="28"/>
          <w:szCs w:val="28"/>
          <w:lang w:eastAsia="en-US"/>
        </w:rPr>
      </w:pP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 xml:space="preserve">Новикова И.В., </w:t>
      </w:r>
      <w:proofErr w:type="spellStart"/>
      <w:r w:rsidRPr="00532094">
        <w:rPr>
          <w:rFonts w:ascii="Times New Roman" w:eastAsiaTheme="minorHAnsi" w:hAnsi="Times New Roman" w:cs="Times New Roman"/>
          <w:sz w:val="28"/>
          <w:szCs w:val="28"/>
          <w:lang w:eastAsia="en-US"/>
        </w:rPr>
        <w:t>Базулина</w:t>
      </w:r>
      <w:proofErr w:type="spellEnd"/>
      <w:r w:rsidRPr="00532094">
        <w:rPr>
          <w:rFonts w:ascii="Times New Roman" w:eastAsiaTheme="minorHAnsi" w:hAnsi="Times New Roman" w:cs="Times New Roman"/>
          <w:sz w:val="28"/>
          <w:szCs w:val="28"/>
          <w:lang w:eastAsia="en-US"/>
        </w:rPr>
        <w:t xml:space="preserve"> Л.В. 100 поделок из природных материалов /И.В. Новикова, Л. В. </w:t>
      </w:r>
      <w:proofErr w:type="spellStart"/>
      <w:r w:rsidRPr="00532094">
        <w:rPr>
          <w:rFonts w:ascii="Times New Roman" w:eastAsiaTheme="minorHAnsi" w:hAnsi="Times New Roman" w:cs="Times New Roman"/>
          <w:sz w:val="28"/>
          <w:szCs w:val="28"/>
          <w:lang w:eastAsia="en-US"/>
        </w:rPr>
        <w:t>Базулина</w:t>
      </w:r>
      <w:proofErr w:type="spellEnd"/>
      <w:r w:rsidRPr="00532094">
        <w:rPr>
          <w:rFonts w:ascii="Times New Roman" w:eastAsiaTheme="minorHAnsi" w:hAnsi="Times New Roman" w:cs="Times New Roman"/>
          <w:sz w:val="28"/>
          <w:szCs w:val="28"/>
          <w:lang w:eastAsia="en-US"/>
        </w:rPr>
        <w:t>. – Ярославль: Академия развития, 2013.</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Разноцветные поделки из природных материалов. – М.: Айрис-пресс, 2015.</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proofErr w:type="spellStart"/>
      <w:r w:rsidRPr="00532094">
        <w:rPr>
          <w:rFonts w:ascii="Times New Roman" w:eastAsiaTheme="minorHAnsi" w:hAnsi="Times New Roman" w:cs="Times New Roman"/>
          <w:sz w:val="28"/>
          <w:szCs w:val="28"/>
          <w:lang w:eastAsia="en-US"/>
        </w:rPr>
        <w:t>Сержантова</w:t>
      </w:r>
      <w:proofErr w:type="spellEnd"/>
      <w:r w:rsidRPr="00532094">
        <w:rPr>
          <w:rFonts w:ascii="Times New Roman" w:eastAsiaTheme="minorHAnsi" w:hAnsi="Times New Roman" w:cs="Times New Roman"/>
          <w:sz w:val="28"/>
          <w:szCs w:val="28"/>
          <w:lang w:eastAsia="en-US"/>
        </w:rPr>
        <w:t xml:space="preserve"> Т.А., </w:t>
      </w:r>
      <w:proofErr w:type="spellStart"/>
      <w:r w:rsidRPr="00532094">
        <w:rPr>
          <w:rFonts w:ascii="Times New Roman" w:eastAsiaTheme="minorHAnsi" w:hAnsi="Times New Roman" w:cs="Times New Roman"/>
          <w:sz w:val="28"/>
          <w:szCs w:val="28"/>
          <w:lang w:eastAsia="en-US"/>
        </w:rPr>
        <w:t>Рольф</w:t>
      </w:r>
      <w:proofErr w:type="spellEnd"/>
      <w:r w:rsidRPr="00532094">
        <w:rPr>
          <w:rFonts w:ascii="Times New Roman" w:eastAsiaTheme="minorHAnsi" w:hAnsi="Times New Roman" w:cs="Times New Roman"/>
          <w:sz w:val="28"/>
          <w:szCs w:val="28"/>
          <w:lang w:eastAsia="en-US"/>
        </w:rPr>
        <w:t xml:space="preserve"> М.П. Оригами для всей семьи /Т. А. </w:t>
      </w:r>
      <w:proofErr w:type="spellStart"/>
      <w:r w:rsidRPr="00532094">
        <w:rPr>
          <w:rFonts w:ascii="Times New Roman" w:eastAsiaTheme="minorHAnsi" w:hAnsi="Times New Roman" w:cs="Times New Roman"/>
          <w:sz w:val="28"/>
          <w:szCs w:val="28"/>
          <w:lang w:eastAsia="en-US"/>
        </w:rPr>
        <w:t>Сержантова</w:t>
      </w:r>
      <w:proofErr w:type="spellEnd"/>
      <w:r w:rsidRPr="00532094">
        <w:rPr>
          <w:rFonts w:ascii="Times New Roman" w:eastAsiaTheme="minorHAnsi" w:hAnsi="Times New Roman" w:cs="Times New Roman"/>
          <w:sz w:val="28"/>
          <w:szCs w:val="28"/>
          <w:lang w:eastAsia="en-US"/>
        </w:rPr>
        <w:t xml:space="preserve">, М.П. </w:t>
      </w:r>
      <w:proofErr w:type="spellStart"/>
      <w:r w:rsidRPr="00532094">
        <w:rPr>
          <w:rFonts w:ascii="Times New Roman" w:eastAsiaTheme="minorHAnsi" w:hAnsi="Times New Roman" w:cs="Times New Roman"/>
          <w:sz w:val="28"/>
          <w:szCs w:val="28"/>
          <w:lang w:eastAsia="en-US"/>
        </w:rPr>
        <w:t>Рольф</w:t>
      </w:r>
      <w:proofErr w:type="spellEnd"/>
      <w:r w:rsidRPr="00532094">
        <w:rPr>
          <w:rFonts w:ascii="Times New Roman" w:eastAsiaTheme="minorHAnsi" w:hAnsi="Times New Roman" w:cs="Times New Roman"/>
          <w:sz w:val="28"/>
          <w:szCs w:val="28"/>
          <w:lang w:eastAsia="en-US"/>
        </w:rPr>
        <w:t>. -  М.: Айрис-пресс, 2015.</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r w:rsidRPr="00532094">
        <w:rPr>
          <w:rFonts w:ascii="Times New Roman" w:eastAsiaTheme="minorHAnsi" w:hAnsi="Times New Roman" w:cs="Times New Roman"/>
          <w:sz w:val="28"/>
          <w:szCs w:val="28"/>
          <w:lang w:eastAsia="en-US"/>
        </w:rPr>
        <w:t>Техническое моделирование. - СПб: Кристалл, 2002.</w:t>
      </w:r>
    </w:p>
    <w:p w:rsidR="00532094" w:rsidRPr="00532094" w:rsidRDefault="00532094" w:rsidP="00532094">
      <w:pPr>
        <w:widowControl/>
        <w:numPr>
          <w:ilvl w:val="0"/>
          <w:numId w:val="11"/>
        </w:numPr>
        <w:suppressAutoHyphens/>
        <w:autoSpaceDE/>
        <w:autoSpaceDN/>
        <w:adjustRightInd/>
        <w:spacing w:after="160" w:line="259" w:lineRule="auto"/>
        <w:jc w:val="both"/>
        <w:rPr>
          <w:rFonts w:ascii="Times New Roman" w:eastAsiaTheme="minorHAnsi" w:hAnsi="Times New Roman" w:cs="Times New Roman"/>
          <w:sz w:val="28"/>
          <w:szCs w:val="28"/>
          <w:lang w:eastAsia="en-US"/>
        </w:rPr>
      </w:pPr>
      <w:proofErr w:type="spellStart"/>
      <w:r w:rsidRPr="00532094">
        <w:rPr>
          <w:rFonts w:ascii="Times New Roman" w:eastAsiaTheme="minorHAnsi" w:hAnsi="Times New Roman" w:cs="Times New Roman"/>
          <w:sz w:val="28"/>
          <w:szCs w:val="28"/>
          <w:lang w:eastAsia="en-US"/>
        </w:rPr>
        <w:t>Цамуталина</w:t>
      </w:r>
      <w:proofErr w:type="spellEnd"/>
      <w:r w:rsidRPr="00532094">
        <w:rPr>
          <w:rFonts w:ascii="Times New Roman" w:eastAsiaTheme="minorHAnsi" w:hAnsi="Times New Roman" w:cs="Times New Roman"/>
          <w:sz w:val="28"/>
          <w:szCs w:val="28"/>
          <w:lang w:eastAsia="en-US"/>
        </w:rPr>
        <w:t xml:space="preserve"> Е.Е. 100 поделок из ненужных вещей /Е. Е. </w:t>
      </w:r>
      <w:proofErr w:type="spellStart"/>
      <w:r w:rsidRPr="00532094">
        <w:rPr>
          <w:rFonts w:ascii="Times New Roman" w:eastAsiaTheme="minorHAnsi" w:hAnsi="Times New Roman" w:cs="Times New Roman"/>
          <w:sz w:val="28"/>
          <w:szCs w:val="28"/>
          <w:lang w:eastAsia="en-US"/>
        </w:rPr>
        <w:t>Цамуталина</w:t>
      </w:r>
      <w:proofErr w:type="spellEnd"/>
      <w:r w:rsidRPr="00532094">
        <w:rPr>
          <w:rFonts w:ascii="Times New Roman" w:eastAsiaTheme="minorHAnsi" w:hAnsi="Times New Roman" w:cs="Times New Roman"/>
          <w:sz w:val="28"/>
          <w:szCs w:val="28"/>
          <w:lang w:eastAsia="en-US"/>
        </w:rPr>
        <w:t>. – Ярославль: Академия развития, 2013.</w:t>
      </w:r>
    </w:p>
    <w:p w:rsidR="00532094" w:rsidRPr="00532094" w:rsidRDefault="00532094" w:rsidP="00532094">
      <w:pPr>
        <w:suppressAutoHyphens/>
        <w:autoSpaceDE/>
        <w:autoSpaceDN/>
        <w:adjustRightInd/>
        <w:ind w:left="360"/>
        <w:jc w:val="both"/>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C272A9" w:rsidRDefault="00C272A9"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532094" w:rsidRPr="00532094" w:rsidRDefault="00532094" w:rsidP="00532094">
      <w:pPr>
        <w:widowControl/>
        <w:autoSpaceDE/>
        <w:autoSpaceDN/>
        <w:adjustRightInd/>
        <w:ind w:left="720"/>
        <w:contextualSpacing/>
        <w:rPr>
          <w:rFonts w:ascii="Times New Roman" w:eastAsiaTheme="minorHAnsi" w:hAnsi="Times New Roman" w:cs="Times New Roman"/>
          <w:b/>
          <w:sz w:val="28"/>
          <w:szCs w:val="28"/>
          <w:lang w:eastAsia="en-US"/>
        </w:rPr>
      </w:pPr>
      <w:r w:rsidRPr="00532094">
        <w:rPr>
          <w:rFonts w:ascii="Times New Roman" w:eastAsiaTheme="minorHAnsi" w:hAnsi="Times New Roman" w:cs="Times New Roman"/>
          <w:b/>
          <w:sz w:val="28"/>
          <w:szCs w:val="28"/>
          <w:lang w:eastAsia="en-US"/>
        </w:rPr>
        <w:lastRenderedPageBreak/>
        <w:t>Интернет – источники:</w:t>
      </w:r>
    </w:p>
    <w:p w:rsidR="00532094" w:rsidRPr="00532094" w:rsidRDefault="00532094" w:rsidP="00532094">
      <w:pPr>
        <w:widowControl/>
        <w:autoSpaceDE/>
        <w:autoSpaceDN/>
        <w:adjustRightInd/>
        <w:ind w:left="720"/>
        <w:contextualSpacing/>
        <w:rPr>
          <w:rFonts w:ascii="Times New Roman" w:eastAsiaTheme="minorHAnsi" w:hAnsi="Times New Roman" w:cs="Times New Roman"/>
          <w:b/>
          <w:sz w:val="28"/>
          <w:szCs w:val="28"/>
          <w:lang w:eastAsia="en-US"/>
        </w:rPr>
      </w:pPr>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13" w:history="1">
        <w:r w:rsidRPr="00532094">
          <w:rPr>
            <w:rFonts w:ascii="Times New Roman" w:eastAsiaTheme="minorHAnsi" w:hAnsi="Times New Roman" w:cs="Times New Roman"/>
            <w:color w:val="0000FF"/>
            <w:sz w:val="28"/>
            <w:szCs w:val="28"/>
            <w:u w:val="single"/>
            <w:lang w:eastAsia="en-US"/>
          </w:rPr>
          <w:t>https://www.youtube.com/watch?v=E3DWTkBuByw</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14" w:history="1">
        <w:r w:rsidRPr="00532094">
          <w:rPr>
            <w:rFonts w:ascii="Times New Roman" w:eastAsiaTheme="minorHAnsi" w:hAnsi="Times New Roman" w:cs="Times New Roman"/>
            <w:color w:val="0000FF"/>
            <w:sz w:val="28"/>
            <w:szCs w:val="28"/>
            <w:u w:val="single"/>
            <w:lang w:eastAsia="en-US"/>
          </w:rPr>
          <w:t>https://www.youtube.com/watch?v=fgpRog_WUmM</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15" w:history="1">
        <w:r w:rsidRPr="00532094">
          <w:rPr>
            <w:rFonts w:ascii="Times New Roman" w:eastAsiaTheme="minorHAnsi" w:hAnsi="Times New Roman" w:cs="Times New Roman"/>
            <w:color w:val="0000FF"/>
            <w:sz w:val="28"/>
            <w:szCs w:val="28"/>
            <w:u w:val="single"/>
            <w:lang w:eastAsia="en-US"/>
          </w:rPr>
          <w:t>https://www.youtube.com/watch?v=mVXKTs8QRL0</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16" w:history="1">
        <w:r w:rsidRPr="00532094">
          <w:rPr>
            <w:rFonts w:ascii="Times New Roman" w:eastAsiaTheme="minorHAnsi" w:hAnsi="Times New Roman" w:cs="Times New Roman"/>
            <w:color w:val="0000FF"/>
            <w:sz w:val="28"/>
            <w:szCs w:val="28"/>
            <w:u w:val="single"/>
            <w:lang w:eastAsia="en-US"/>
          </w:rPr>
          <w:t>https://www.youtube.com/watch?v=qyj1q9BrVQU</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17" w:history="1">
        <w:r w:rsidRPr="00532094">
          <w:rPr>
            <w:rFonts w:ascii="Times New Roman" w:eastAsiaTheme="minorHAnsi" w:hAnsi="Times New Roman" w:cs="Times New Roman"/>
            <w:color w:val="0000FF"/>
            <w:sz w:val="28"/>
            <w:szCs w:val="28"/>
            <w:u w:val="single"/>
            <w:lang w:eastAsia="en-US"/>
          </w:rPr>
          <w:t>https://www.youtube.com/watch?v=IQjXYehyEB4</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18" w:history="1">
        <w:r w:rsidRPr="00532094">
          <w:rPr>
            <w:rFonts w:ascii="Times New Roman" w:eastAsiaTheme="minorHAnsi" w:hAnsi="Times New Roman" w:cs="Times New Roman"/>
            <w:color w:val="0000FF"/>
            <w:sz w:val="28"/>
            <w:szCs w:val="28"/>
            <w:u w:val="single"/>
            <w:lang w:eastAsia="en-US"/>
          </w:rPr>
          <w:t>https://www.youtube.com/watch?v=buU_7Jn9FoQ</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19" w:history="1">
        <w:r w:rsidRPr="00532094">
          <w:rPr>
            <w:rFonts w:ascii="Times New Roman" w:eastAsiaTheme="minorHAnsi" w:hAnsi="Times New Roman" w:cs="Times New Roman"/>
            <w:color w:val="0000FF"/>
            <w:sz w:val="28"/>
            <w:szCs w:val="28"/>
            <w:u w:val="single"/>
            <w:lang w:eastAsia="en-US"/>
          </w:rPr>
          <w:t>https://www.youtube.com/watch?v=klm-SB-lfqw</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0" w:history="1">
        <w:r w:rsidRPr="00532094">
          <w:rPr>
            <w:rFonts w:ascii="Times New Roman" w:eastAsiaTheme="minorHAnsi" w:hAnsi="Times New Roman" w:cs="Times New Roman"/>
            <w:color w:val="0000FF"/>
            <w:sz w:val="28"/>
            <w:szCs w:val="28"/>
            <w:u w:val="single"/>
            <w:lang w:eastAsia="en-US"/>
          </w:rPr>
          <w:t>https://www.youtube.com/watch?v=Ft20EYmB-hg</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1" w:history="1">
        <w:r w:rsidRPr="00532094">
          <w:rPr>
            <w:rFonts w:ascii="Times New Roman" w:eastAsiaTheme="minorHAnsi" w:hAnsi="Times New Roman" w:cs="Times New Roman"/>
            <w:color w:val="0000FF"/>
            <w:sz w:val="28"/>
            <w:szCs w:val="28"/>
            <w:u w:val="single"/>
            <w:lang w:eastAsia="en-US"/>
          </w:rPr>
          <w:t>https://www.youtube.com/watch?v=VHkPo6bOVXE</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2" w:history="1">
        <w:r w:rsidRPr="00532094">
          <w:rPr>
            <w:rFonts w:ascii="Times New Roman" w:eastAsiaTheme="minorHAnsi" w:hAnsi="Times New Roman" w:cs="Times New Roman"/>
            <w:color w:val="0000FF"/>
            <w:sz w:val="28"/>
            <w:szCs w:val="28"/>
            <w:u w:val="single"/>
            <w:lang w:eastAsia="en-US"/>
          </w:rPr>
          <w:t>https://www.youtube.com/watch?v=zHUw4ICkGs0</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3" w:history="1">
        <w:r w:rsidRPr="00532094">
          <w:rPr>
            <w:rFonts w:ascii="Times New Roman" w:eastAsiaTheme="minorHAnsi" w:hAnsi="Times New Roman" w:cs="Times New Roman"/>
            <w:color w:val="0000FF"/>
            <w:sz w:val="28"/>
            <w:szCs w:val="28"/>
            <w:u w:val="single"/>
            <w:lang w:eastAsia="en-US"/>
          </w:rPr>
          <w:t>https://www.youtube.com/watch?v=0Dmx4nPvDkY</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4" w:history="1">
        <w:r w:rsidRPr="00532094">
          <w:rPr>
            <w:rFonts w:ascii="Times New Roman" w:eastAsiaTheme="minorHAnsi" w:hAnsi="Times New Roman" w:cs="Times New Roman"/>
            <w:color w:val="0000FF"/>
            <w:sz w:val="28"/>
            <w:szCs w:val="28"/>
            <w:u w:val="single"/>
            <w:lang w:eastAsia="en-US"/>
          </w:rPr>
          <w:t>https://www.youtube.com/watch?v=yvfYe2mXbXE</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5" w:history="1">
        <w:r w:rsidRPr="00532094">
          <w:rPr>
            <w:rFonts w:ascii="Times New Roman" w:eastAsiaTheme="minorHAnsi" w:hAnsi="Times New Roman" w:cs="Times New Roman"/>
            <w:color w:val="0000FF"/>
            <w:sz w:val="28"/>
            <w:szCs w:val="28"/>
            <w:u w:val="single"/>
            <w:lang w:eastAsia="en-US"/>
          </w:rPr>
          <w:t>https://www.youtube.com/watch?v=WsQLad0WTok</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6" w:history="1">
        <w:r w:rsidRPr="00532094">
          <w:rPr>
            <w:rFonts w:ascii="Times New Roman" w:eastAsiaTheme="minorHAnsi" w:hAnsi="Times New Roman" w:cs="Times New Roman"/>
            <w:color w:val="0000FF"/>
            <w:sz w:val="28"/>
            <w:szCs w:val="28"/>
            <w:u w:val="single"/>
            <w:lang w:eastAsia="en-US"/>
          </w:rPr>
          <w:t>https://www.youtube.com/watch?v=Ozva6OJe2OQ</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7" w:history="1">
        <w:r w:rsidRPr="00532094">
          <w:rPr>
            <w:rFonts w:ascii="Times New Roman" w:eastAsiaTheme="minorHAnsi" w:hAnsi="Times New Roman" w:cs="Times New Roman"/>
            <w:color w:val="0000FF"/>
            <w:sz w:val="28"/>
            <w:szCs w:val="28"/>
            <w:u w:val="single"/>
            <w:lang w:eastAsia="en-US"/>
          </w:rPr>
          <w:t>https://www.youtube.com/watch?v=Du5QXGXo458</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8" w:history="1">
        <w:r w:rsidRPr="00532094">
          <w:rPr>
            <w:rFonts w:ascii="Times New Roman" w:eastAsiaTheme="minorHAnsi" w:hAnsi="Times New Roman" w:cs="Times New Roman"/>
            <w:color w:val="0000FF"/>
            <w:sz w:val="28"/>
            <w:szCs w:val="28"/>
            <w:u w:val="single"/>
            <w:lang w:eastAsia="en-US"/>
          </w:rPr>
          <w:t>https://www.youtube.com/watch?v=dhSoqmhGNE4</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29" w:history="1">
        <w:r w:rsidRPr="00532094">
          <w:rPr>
            <w:rFonts w:ascii="Times New Roman" w:eastAsiaTheme="minorHAnsi" w:hAnsi="Times New Roman" w:cs="Times New Roman"/>
            <w:color w:val="0000FF"/>
            <w:sz w:val="28"/>
            <w:szCs w:val="28"/>
            <w:u w:val="single"/>
            <w:lang w:eastAsia="en-US"/>
          </w:rPr>
          <w:t>https://www.youtube.com/watch?v=sIclR6tWMV8</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30" w:history="1">
        <w:r w:rsidRPr="00532094">
          <w:rPr>
            <w:rFonts w:ascii="Times New Roman" w:eastAsiaTheme="minorHAnsi" w:hAnsi="Times New Roman" w:cs="Times New Roman"/>
            <w:color w:val="0000FF"/>
            <w:sz w:val="28"/>
            <w:szCs w:val="28"/>
            <w:u w:val="single"/>
            <w:lang w:eastAsia="en-US"/>
          </w:rPr>
          <w:t>https://www.youtube.com/watch?v=vmQbPl18mYg</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31" w:history="1">
        <w:r w:rsidRPr="00532094">
          <w:rPr>
            <w:rFonts w:ascii="Times New Roman" w:eastAsiaTheme="minorHAnsi" w:hAnsi="Times New Roman" w:cs="Times New Roman"/>
            <w:color w:val="0000FF"/>
            <w:sz w:val="28"/>
            <w:szCs w:val="28"/>
            <w:u w:val="single"/>
            <w:lang w:eastAsia="en-US"/>
          </w:rPr>
          <w:t>https://www.youtube.com/watch?v=pbI8GSY_X3U</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32" w:history="1">
        <w:r w:rsidRPr="00532094">
          <w:rPr>
            <w:rFonts w:ascii="Times New Roman" w:eastAsiaTheme="minorHAnsi" w:hAnsi="Times New Roman" w:cs="Times New Roman"/>
            <w:color w:val="0000FF"/>
            <w:sz w:val="28"/>
            <w:szCs w:val="28"/>
            <w:u w:val="single"/>
            <w:lang w:eastAsia="en-US"/>
          </w:rPr>
          <w:t>https://www.youtube.com/watch?v=yVfmhDz3EIs</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33" w:history="1">
        <w:r w:rsidRPr="00532094">
          <w:rPr>
            <w:rFonts w:ascii="Times New Roman" w:hAnsi="Times New Roman" w:cs="Times New Roman"/>
            <w:color w:val="0000FF"/>
            <w:kern w:val="1"/>
            <w:sz w:val="28"/>
            <w:szCs w:val="28"/>
            <w:u w:val="single"/>
          </w:rPr>
          <w:t>https://yandex.ru/video/preview/?filmId=16582628132501210008&amp;from=tabbar&amp;parent-reqid=1603259316578079-273416697431072458700274-production-app-host-sas-web-yp-142&amp;text=Майл.ру+Техника+торцевания</w:t>
        </w:r>
      </w:hyperlink>
      <w:r w:rsidRPr="00532094">
        <w:rPr>
          <w:rFonts w:ascii="Times New Roman" w:hAnsi="Times New Roman" w:cs="Times New Roman"/>
          <w:color w:val="00000A"/>
          <w:kern w:val="1"/>
          <w:sz w:val="28"/>
          <w:szCs w:val="28"/>
        </w:rPr>
        <w:t xml:space="preserve">      </w:t>
      </w:r>
      <w:r w:rsidRPr="00532094">
        <w:rPr>
          <w:rFonts w:ascii="Times New Roman" w:eastAsiaTheme="minorHAnsi" w:hAnsi="Times New Roman" w:cs="Times New Roman"/>
          <w:sz w:val="28"/>
          <w:szCs w:val="28"/>
          <w:lang w:eastAsia="en-US"/>
        </w:rPr>
        <w:t xml:space="preserve"> </w:t>
      </w:r>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color w:val="0000FF"/>
          <w:sz w:val="28"/>
          <w:szCs w:val="28"/>
          <w:u w:val="single"/>
          <w:lang w:eastAsia="en-US"/>
        </w:rPr>
      </w:pPr>
      <w:hyperlink r:id="rId34" w:history="1">
        <w:r w:rsidRPr="00532094">
          <w:rPr>
            <w:rFonts w:ascii="Times New Roman" w:eastAsiaTheme="minorHAnsi" w:hAnsi="Times New Roman" w:cs="Times New Roman"/>
            <w:color w:val="0000FF"/>
            <w:sz w:val="28"/>
            <w:szCs w:val="28"/>
            <w:u w:val="single"/>
            <w:lang w:eastAsia="en-US"/>
          </w:rPr>
          <w:t>https://www.youtube.com/watch?v=fKQZteYSbLc</w:t>
        </w:r>
      </w:hyperlink>
    </w:p>
    <w:p w:rsidR="00532094" w:rsidRPr="00532094" w:rsidRDefault="00532094" w:rsidP="00532094">
      <w:pPr>
        <w:widowControl/>
        <w:numPr>
          <w:ilvl w:val="0"/>
          <w:numId w:val="28"/>
        </w:numPr>
        <w:tabs>
          <w:tab w:val="left" w:pos="1788"/>
        </w:tabs>
        <w:autoSpaceDE/>
        <w:autoSpaceDN/>
        <w:adjustRightInd/>
        <w:spacing w:after="160" w:line="259" w:lineRule="auto"/>
        <w:contextualSpacing/>
        <w:jc w:val="both"/>
        <w:rPr>
          <w:rFonts w:ascii="Times New Roman" w:hAnsi="Times New Roman" w:cs="Times New Roman"/>
          <w:color w:val="00000A"/>
          <w:kern w:val="1"/>
          <w:sz w:val="28"/>
          <w:szCs w:val="28"/>
        </w:rPr>
      </w:pPr>
      <w:hyperlink r:id="rId35" w:history="1">
        <w:r w:rsidRPr="00532094">
          <w:rPr>
            <w:rFonts w:ascii="Times New Roman" w:eastAsiaTheme="minorHAnsi" w:hAnsi="Times New Roman" w:cs="Times New Roman"/>
            <w:color w:val="0000FF"/>
            <w:sz w:val="28"/>
            <w:szCs w:val="28"/>
            <w:u w:val="single"/>
            <w:lang w:eastAsia="en-US"/>
          </w:rPr>
          <w:t>https://www.youtube.com/watch?v=0F8seBSISbU</w:t>
        </w:r>
      </w:hyperlink>
    </w:p>
    <w:p w:rsidR="00532094" w:rsidRPr="00532094" w:rsidRDefault="00532094" w:rsidP="00532094">
      <w:pPr>
        <w:widowControl/>
        <w:numPr>
          <w:ilvl w:val="0"/>
          <w:numId w:val="28"/>
        </w:numPr>
        <w:tabs>
          <w:tab w:val="left" w:pos="1788"/>
        </w:tabs>
        <w:autoSpaceDE/>
        <w:autoSpaceDN/>
        <w:adjustRightInd/>
        <w:spacing w:after="160" w:line="259" w:lineRule="auto"/>
        <w:contextualSpacing/>
        <w:jc w:val="both"/>
        <w:rPr>
          <w:rFonts w:ascii="Times New Roman" w:hAnsi="Times New Roman" w:cs="Times New Roman"/>
          <w:color w:val="00000A"/>
          <w:kern w:val="1"/>
          <w:sz w:val="28"/>
          <w:szCs w:val="28"/>
        </w:rPr>
      </w:pPr>
      <w:hyperlink r:id="rId36" w:history="1">
        <w:r w:rsidRPr="00532094">
          <w:rPr>
            <w:rFonts w:ascii="Times New Roman" w:eastAsiaTheme="minorHAnsi" w:hAnsi="Times New Roman" w:cs="Times New Roman"/>
            <w:color w:val="0000FF"/>
            <w:sz w:val="28"/>
            <w:szCs w:val="28"/>
            <w:u w:val="single"/>
            <w:lang w:eastAsia="en-US"/>
          </w:rPr>
          <w:t>https://www.youtube.com/watch?v=K_UF0Jot_N8</w:t>
        </w:r>
      </w:hyperlink>
    </w:p>
    <w:p w:rsidR="00532094" w:rsidRPr="00532094" w:rsidRDefault="00532094" w:rsidP="00532094">
      <w:pPr>
        <w:widowControl/>
        <w:numPr>
          <w:ilvl w:val="0"/>
          <w:numId w:val="28"/>
        </w:numPr>
        <w:tabs>
          <w:tab w:val="left" w:pos="1788"/>
        </w:tabs>
        <w:autoSpaceDE/>
        <w:autoSpaceDN/>
        <w:adjustRightInd/>
        <w:spacing w:after="160" w:line="259" w:lineRule="auto"/>
        <w:contextualSpacing/>
        <w:jc w:val="both"/>
        <w:rPr>
          <w:rFonts w:ascii="Times New Roman" w:hAnsi="Times New Roman" w:cs="Times New Roman"/>
          <w:color w:val="00000A"/>
          <w:kern w:val="1"/>
          <w:sz w:val="28"/>
          <w:szCs w:val="28"/>
        </w:rPr>
      </w:pPr>
      <w:hyperlink r:id="rId37" w:history="1">
        <w:r w:rsidRPr="00532094">
          <w:rPr>
            <w:rFonts w:ascii="Times New Roman" w:eastAsiaTheme="minorHAnsi" w:hAnsi="Times New Roman" w:cs="Times New Roman"/>
            <w:color w:val="0000FF"/>
            <w:sz w:val="28"/>
            <w:szCs w:val="28"/>
            <w:u w:val="single"/>
            <w:lang w:eastAsia="en-US"/>
          </w:rPr>
          <w:t>https://www.youtube.com/watch?v=BfBajX_T5UE</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38" w:history="1">
        <w:r w:rsidRPr="00532094">
          <w:rPr>
            <w:rFonts w:ascii="Times New Roman" w:eastAsiaTheme="minorHAnsi" w:hAnsi="Times New Roman" w:cs="Times New Roman"/>
            <w:color w:val="0000FF"/>
            <w:sz w:val="28"/>
            <w:szCs w:val="28"/>
            <w:u w:val="single"/>
            <w:lang w:eastAsia="en-US"/>
          </w:rPr>
          <w:t>https://www.youtube.com/watch?v=eJLIJQCQBsI</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39" w:history="1">
        <w:r w:rsidRPr="00532094">
          <w:rPr>
            <w:rFonts w:ascii="Times New Roman" w:eastAsiaTheme="minorHAnsi" w:hAnsi="Times New Roman" w:cs="Times New Roman"/>
            <w:color w:val="0000FF"/>
            <w:sz w:val="28"/>
            <w:szCs w:val="28"/>
            <w:u w:val="single"/>
            <w:lang w:eastAsia="en-US"/>
          </w:rPr>
          <w:t>https://www.youtube.com/watch?v=zPrT7i7MwkQ</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40" w:history="1">
        <w:r w:rsidRPr="00532094">
          <w:rPr>
            <w:rFonts w:ascii="Times New Roman" w:eastAsiaTheme="minorHAnsi" w:hAnsi="Times New Roman" w:cs="Times New Roman"/>
            <w:color w:val="0000FF"/>
            <w:sz w:val="28"/>
            <w:szCs w:val="28"/>
            <w:u w:val="single"/>
            <w:lang w:eastAsia="en-US"/>
          </w:rPr>
          <w:t>https://www.youtube.com/watch?v=vVFsXTmXlz4</w:t>
        </w:r>
      </w:hyperlink>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41" w:history="1">
        <w:r w:rsidRPr="00532094">
          <w:rPr>
            <w:rFonts w:ascii="Times New Roman" w:eastAsiaTheme="minorHAnsi" w:hAnsi="Times New Roman" w:cs="Times New Roman"/>
            <w:color w:val="0000FF"/>
            <w:sz w:val="28"/>
            <w:szCs w:val="28"/>
            <w:u w:val="single"/>
            <w:lang w:eastAsia="en-US"/>
          </w:rPr>
          <w:t>https://www.youtube.com/watch?v=WHsuZgtaEPs</w:t>
        </w:r>
      </w:hyperlink>
      <w:r w:rsidRPr="00532094">
        <w:rPr>
          <w:rFonts w:ascii="Times New Roman" w:hAnsi="Times New Roman" w:cs="Times New Roman"/>
          <w:color w:val="00000A"/>
          <w:kern w:val="1"/>
          <w:sz w:val="28"/>
          <w:szCs w:val="28"/>
        </w:rPr>
        <w:t xml:space="preserve">  </w:t>
      </w:r>
    </w:p>
    <w:p w:rsidR="00532094" w:rsidRPr="00532094" w:rsidRDefault="00532094" w:rsidP="00532094">
      <w:pPr>
        <w:widowControl/>
        <w:numPr>
          <w:ilvl w:val="0"/>
          <w:numId w:val="28"/>
        </w:numPr>
        <w:autoSpaceDE/>
        <w:autoSpaceDN/>
        <w:adjustRightInd/>
        <w:spacing w:after="160" w:line="259" w:lineRule="auto"/>
        <w:contextualSpacing/>
        <w:rPr>
          <w:rFonts w:ascii="Times New Roman" w:eastAsiaTheme="minorHAnsi" w:hAnsi="Times New Roman" w:cs="Times New Roman"/>
          <w:sz w:val="28"/>
          <w:szCs w:val="28"/>
          <w:lang w:eastAsia="en-US"/>
        </w:rPr>
      </w:pPr>
      <w:hyperlink r:id="rId42" w:history="1">
        <w:r w:rsidRPr="00532094">
          <w:rPr>
            <w:rFonts w:ascii="Times New Roman" w:eastAsiaTheme="minorHAnsi" w:hAnsi="Times New Roman" w:cs="Times New Roman"/>
            <w:color w:val="0000FF"/>
            <w:sz w:val="28"/>
            <w:szCs w:val="28"/>
            <w:u w:val="single"/>
            <w:lang w:eastAsia="en-US"/>
          </w:rPr>
          <w:t>https://www.youtube.com/watch?v=abd1NWTWfEs</w:t>
        </w:r>
      </w:hyperlink>
    </w:p>
    <w:p w:rsidR="00532094" w:rsidRPr="00532094" w:rsidRDefault="00532094" w:rsidP="00532094">
      <w:pPr>
        <w:suppressAutoHyphens/>
        <w:autoSpaceDE/>
        <w:autoSpaceDN/>
        <w:adjustRightInd/>
        <w:ind w:left="360"/>
        <w:jc w:val="both"/>
        <w:rPr>
          <w:rFonts w:ascii="Times New Roman" w:eastAsiaTheme="minorHAnsi" w:hAnsi="Times New Roman" w:cs="Times New Roman"/>
          <w:b/>
          <w:sz w:val="28"/>
          <w:szCs w:val="28"/>
          <w:lang w:eastAsia="en-US"/>
        </w:rPr>
      </w:pPr>
    </w:p>
    <w:p w:rsidR="00532094" w:rsidRPr="00532094" w:rsidRDefault="00532094" w:rsidP="00532094">
      <w:pPr>
        <w:suppressAutoHyphens/>
        <w:autoSpaceDE/>
        <w:autoSpaceDN/>
        <w:adjustRightInd/>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316372" w:rsidRDefault="00316372"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C272A9" w:rsidRDefault="00C272A9" w:rsidP="00532094">
      <w:pPr>
        <w:suppressAutoHyphens/>
        <w:autoSpaceDE/>
        <w:autoSpaceDN/>
        <w:adjustRightInd/>
        <w:ind w:left="360"/>
        <w:jc w:val="center"/>
        <w:rPr>
          <w:rFonts w:ascii="Times New Roman" w:hAnsi="Times New Roman" w:cs="Times New Roman"/>
          <w:b/>
          <w:sz w:val="28"/>
          <w:szCs w:val="28"/>
        </w:rPr>
      </w:pPr>
    </w:p>
    <w:p w:rsidR="00532094" w:rsidRPr="00532094" w:rsidRDefault="00C272A9" w:rsidP="00532094">
      <w:pPr>
        <w:suppressAutoHyphens/>
        <w:autoSpaceDE/>
        <w:autoSpaceDN/>
        <w:adjustRightInd/>
        <w:ind w:left="360"/>
        <w:jc w:val="center"/>
        <w:rPr>
          <w:rFonts w:ascii="Times New Roman" w:hAnsi="Times New Roman" w:cs="Times New Roman"/>
          <w:b/>
          <w:sz w:val="28"/>
          <w:szCs w:val="28"/>
        </w:rPr>
      </w:pPr>
      <w:r>
        <w:rPr>
          <w:rFonts w:ascii="Times New Roman" w:hAnsi="Times New Roman" w:cs="Times New Roman"/>
          <w:b/>
          <w:sz w:val="28"/>
          <w:szCs w:val="28"/>
        </w:rPr>
        <w:lastRenderedPageBreak/>
        <w:t>3. Приложения.</w:t>
      </w:r>
      <w:bookmarkStart w:id="15" w:name="_GoBack"/>
      <w:bookmarkEnd w:id="15"/>
    </w:p>
    <w:p w:rsidR="00532094" w:rsidRPr="00532094" w:rsidRDefault="00532094" w:rsidP="00532094">
      <w:pPr>
        <w:suppressAutoHyphens/>
        <w:autoSpaceDE/>
        <w:autoSpaceDN/>
        <w:adjustRightInd/>
        <w:ind w:left="360"/>
        <w:jc w:val="center"/>
        <w:rPr>
          <w:rFonts w:ascii="Times New Roman" w:hAnsi="Times New Roman" w:cs="Times New Roman"/>
          <w:b/>
          <w:sz w:val="28"/>
          <w:szCs w:val="28"/>
        </w:rPr>
      </w:pPr>
    </w:p>
    <w:p w:rsidR="00532094" w:rsidRPr="00532094" w:rsidRDefault="00532094" w:rsidP="00532094">
      <w:pPr>
        <w:widowControl/>
        <w:autoSpaceDE/>
        <w:autoSpaceDN/>
        <w:adjustRightInd/>
        <w:jc w:val="center"/>
        <w:rPr>
          <w:rFonts w:ascii="Times New Roman" w:hAnsi="Times New Roman" w:cs="Times New Roman"/>
          <w:b/>
          <w:bCs/>
          <w:iCs/>
          <w:color w:val="000000"/>
          <w:sz w:val="28"/>
          <w:szCs w:val="28"/>
          <w:shd w:val="clear" w:color="auto" w:fill="FFFFFF"/>
        </w:rPr>
      </w:pPr>
      <w:r w:rsidRPr="00532094">
        <w:rPr>
          <w:rFonts w:ascii="Times New Roman" w:hAnsi="Times New Roman" w:cs="Times New Roman"/>
          <w:b/>
          <w:bCs/>
          <w:iCs/>
          <w:color w:val="000000"/>
          <w:sz w:val="28"/>
          <w:szCs w:val="28"/>
          <w:shd w:val="clear" w:color="auto" w:fill="FFFFFF"/>
        </w:rPr>
        <w:t>Оценочные материалы</w:t>
      </w:r>
    </w:p>
    <w:p w:rsidR="00532094" w:rsidRPr="00532094" w:rsidRDefault="00532094" w:rsidP="00532094">
      <w:pPr>
        <w:widowControl/>
        <w:autoSpaceDE/>
        <w:autoSpaceDN/>
        <w:adjustRightInd/>
        <w:jc w:val="right"/>
        <w:rPr>
          <w:rFonts w:ascii="Times New Roman" w:hAnsi="Times New Roman" w:cs="Times New Roman"/>
          <w:iCs/>
          <w:color w:val="000000"/>
          <w:sz w:val="28"/>
          <w:szCs w:val="28"/>
          <w:shd w:val="clear" w:color="auto" w:fill="FFFFFF"/>
        </w:rPr>
      </w:pPr>
      <w:r w:rsidRPr="00532094">
        <w:rPr>
          <w:rFonts w:ascii="Times New Roman" w:hAnsi="Times New Roman" w:cs="Times New Roman"/>
          <w:i/>
          <w:iCs/>
          <w:color w:val="000000"/>
          <w:sz w:val="28"/>
          <w:szCs w:val="28"/>
          <w:shd w:val="clear" w:color="auto" w:fill="FFFFFF"/>
        </w:rPr>
        <w:t>                        </w:t>
      </w:r>
      <w:r w:rsidRPr="00532094">
        <w:rPr>
          <w:rFonts w:ascii="Times New Roman" w:hAnsi="Times New Roman" w:cs="Times New Roman"/>
          <w:iCs/>
          <w:color w:val="000000"/>
          <w:sz w:val="28"/>
          <w:szCs w:val="28"/>
          <w:shd w:val="clear" w:color="auto" w:fill="FFFFFF"/>
        </w:rPr>
        <w:t>Приложение № 1</w:t>
      </w:r>
    </w:p>
    <w:p w:rsidR="00532094" w:rsidRPr="00532094" w:rsidRDefault="00532094" w:rsidP="00532094">
      <w:pPr>
        <w:widowControl/>
        <w:autoSpaceDE/>
        <w:autoSpaceDN/>
        <w:adjustRightInd/>
        <w:jc w:val="center"/>
        <w:rPr>
          <w:rFonts w:ascii="Times New Roman" w:hAnsi="Times New Roman" w:cs="Times New Roman"/>
          <w:iCs/>
          <w:color w:val="000000"/>
          <w:sz w:val="28"/>
          <w:szCs w:val="28"/>
          <w:shd w:val="clear" w:color="auto" w:fill="FFFFFF"/>
        </w:rPr>
      </w:pPr>
      <w:r w:rsidRPr="00532094">
        <w:rPr>
          <w:rFonts w:ascii="Times New Roman" w:hAnsi="Times New Roman" w:cs="Times New Roman"/>
          <w:b/>
          <w:bCs/>
          <w:iCs/>
          <w:color w:val="000000"/>
          <w:sz w:val="28"/>
          <w:szCs w:val="28"/>
          <w:shd w:val="clear" w:color="auto" w:fill="FFFFFF"/>
        </w:rPr>
        <w:t xml:space="preserve">Лист </w:t>
      </w:r>
      <w:proofErr w:type="spellStart"/>
      <w:r w:rsidRPr="00532094">
        <w:rPr>
          <w:rFonts w:ascii="Times New Roman" w:hAnsi="Times New Roman" w:cs="Times New Roman"/>
          <w:b/>
          <w:bCs/>
          <w:iCs/>
          <w:color w:val="000000"/>
          <w:sz w:val="28"/>
          <w:szCs w:val="28"/>
          <w:shd w:val="clear" w:color="auto" w:fill="FFFFFF"/>
        </w:rPr>
        <w:t>общеучебных</w:t>
      </w:r>
      <w:proofErr w:type="spellEnd"/>
      <w:r w:rsidRPr="00532094">
        <w:rPr>
          <w:rFonts w:ascii="Times New Roman" w:hAnsi="Times New Roman" w:cs="Times New Roman"/>
          <w:b/>
          <w:bCs/>
          <w:iCs/>
          <w:color w:val="000000"/>
          <w:sz w:val="28"/>
          <w:szCs w:val="28"/>
          <w:shd w:val="clear" w:color="auto" w:fill="FFFFFF"/>
        </w:rPr>
        <w:t xml:space="preserve"> достижений учащегося</w:t>
      </w:r>
    </w:p>
    <w:p w:rsidR="00532094" w:rsidRPr="00532094" w:rsidRDefault="00532094" w:rsidP="00532094">
      <w:pPr>
        <w:widowControl/>
        <w:autoSpaceDE/>
        <w:autoSpaceDN/>
        <w:adjustRightInd/>
        <w:jc w:val="both"/>
        <w:rPr>
          <w:rFonts w:ascii="Times New Roman" w:hAnsi="Times New Roman" w:cs="Times New Roman"/>
          <w:color w:val="000000"/>
          <w:sz w:val="24"/>
          <w:szCs w:val="24"/>
          <w:shd w:val="clear" w:color="auto" w:fill="FFFFFF"/>
        </w:rPr>
      </w:pPr>
      <w:r w:rsidRPr="00532094">
        <w:rPr>
          <w:rFonts w:ascii="Times New Roman" w:hAnsi="Times New Roman" w:cs="Times New Roman"/>
          <w:i/>
          <w:iCs/>
          <w:color w:val="000000"/>
          <w:sz w:val="28"/>
          <w:szCs w:val="28"/>
          <w:shd w:val="clear" w:color="auto" w:fill="FFFFFF"/>
        </w:rPr>
        <w:t xml:space="preserve"> </w:t>
      </w:r>
      <w:r w:rsidRPr="00532094">
        <w:rPr>
          <w:rFonts w:ascii="Times New Roman" w:hAnsi="Times New Roman" w:cs="Times New Roman"/>
          <w:color w:val="000000"/>
          <w:sz w:val="28"/>
          <w:szCs w:val="28"/>
          <w:shd w:val="clear" w:color="auto" w:fill="FFFFFF"/>
        </w:rPr>
        <w:t>Фамилия, имя__________________________________</w:t>
      </w:r>
    </w:p>
    <w:p w:rsidR="00532094" w:rsidRPr="00532094" w:rsidRDefault="00532094" w:rsidP="00532094">
      <w:pPr>
        <w:widowControl/>
        <w:autoSpaceDE/>
        <w:autoSpaceDN/>
        <w:adjustRightInd/>
        <w:rPr>
          <w:rFonts w:ascii="Times New Roman" w:hAnsi="Times New Roman" w:cs="Times New Roman"/>
          <w:i/>
          <w:iCs/>
          <w:color w:val="000000"/>
          <w:sz w:val="24"/>
          <w:szCs w:val="24"/>
          <w:shd w:val="clear" w:color="auto" w:fill="FFFFFF"/>
        </w:rPr>
      </w:pPr>
    </w:p>
    <w:tbl>
      <w:tblPr>
        <w:tblW w:w="9468" w:type="dxa"/>
        <w:jc w:val="center"/>
        <w:tblCellMar>
          <w:left w:w="0" w:type="dxa"/>
          <w:right w:w="0" w:type="dxa"/>
        </w:tblCellMar>
        <w:tblLook w:val="04A0" w:firstRow="1" w:lastRow="0" w:firstColumn="1" w:lastColumn="0" w:noHBand="0" w:noVBand="1"/>
      </w:tblPr>
      <w:tblGrid>
        <w:gridCol w:w="467"/>
        <w:gridCol w:w="3735"/>
        <w:gridCol w:w="1373"/>
        <w:gridCol w:w="1373"/>
        <w:gridCol w:w="1260"/>
        <w:gridCol w:w="1260"/>
      </w:tblGrid>
      <w:tr w:rsidR="00532094" w:rsidRPr="00532094" w:rsidTr="00532094">
        <w:trPr>
          <w:jc w:val="center"/>
        </w:trPr>
        <w:tc>
          <w:tcPr>
            <w:tcW w:w="46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w:t>
            </w:r>
          </w:p>
        </w:tc>
        <w:tc>
          <w:tcPr>
            <w:tcW w:w="373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Критерии</w:t>
            </w:r>
          </w:p>
        </w:tc>
        <w:tc>
          <w:tcPr>
            <w:tcW w:w="274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lang w:val="en-US"/>
              </w:rPr>
              <w:t>I</w:t>
            </w:r>
            <w:r w:rsidRPr="00532094">
              <w:rPr>
                <w:rFonts w:ascii="Times New Roman" w:hAnsi="Times New Roman" w:cs="Times New Roman"/>
                <w:b/>
                <w:bCs/>
              </w:rPr>
              <w:t> год обучения</w:t>
            </w:r>
          </w:p>
        </w:tc>
        <w:tc>
          <w:tcPr>
            <w:tcW w:w="126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lang w:val="en-US"/>
              </w:rPr>
              <w:t>II</w:t>
            </w:r>
            <w:r w:rsidRPr="00532094">
              <w:rPr>
                <w:rFonts w:ascii="Times New Roman" w:hAnsi="Times New Roman" w:cs="Times New Roman"/>
                <w:b/>
                <w:bCs/>
              </w:rPr>
              <w:t> год обучения</w:t>
            </w:r>
          </w:p>
        </w:tc>
        <w:tc>
          <w:tcPr>
            <w:tcW w:w="126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lang w:val="en-US"/>
              </w:rPr>
              <w:t>III</w:t>
            </w:r>
            <w:r w:rsidRPr="00532094">
              <w:rPr>
                <w:rFonts w:ascii="Times New Roman" w:hAnsi="Times New Roman" w:cs="Times New Roman"/>
                <w:b/>
                <w:bCs/>
              </w:rPr>
              <w:t> год обучения</w:t>
            </w:r>
          </w:p>
        </w:tc>
      </w:tr>
      <w:tr w:rsidR="00532094" w:rsidRPr="00532094" w:rsidTr="0053209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0" w:type="auto"/>
            <w:vMerge/>
            <w:tcBorders>
              <w:top w:val="single" w:sz="8" w:space="0" w:color="auto"/>
              <w:left w:val="nil"/>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lang w:val="en-US"/>
              </w:rPr>
              <w:t>I</w:t>
            </w:r>
            <w:r w:rsidRPr="00532094">
              <w:rPr>
                <w:rFonts w:ascii="Times New Roman" w:hAnsi="Times New Roman" w:cs="Times New Roman"/>
                <w:b/>
                <w:bCs/>
              </w:rPr>
              <w:t xml:space="preserve"> модуль</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2 модуль</w:t>
            </w:r>
          </w:p>
        </w:tc>
        <w:tc>
          <w:tcPr>
            <w:tcW w:w="0" w:type="auto"/>
            <w:vMerge/>
            <w:tcBorders>
              <w:top w:val="single" w:sz="8" w:space="0" w:color="auto"/>
              <w:left w:val="nil"/>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0" w:type="auto"/>
            <w:vMerge/>
            <w:tcBorders>
              <w:top w:val="single" w:sz="8" w:space="0" w:color="auto"/>
              <w:left w:val="nil"/>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r>
      <w:tr w:rsidR="00532094" w:rsidRPr="00532094" w:rsidTr="00532094">
        <w:trPr>
          <w:jc w:val="center"/>
        </w:trPr>
        <w:tc>
          <w:tcPr>
            <w:tcW w:w="4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1</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Отношение к занятию в целом: </w:t>
            </w:r>
            <w:r w:rsidRPr="00532094">
              <w:rPr>
                <w:rFonts w:ascii="Times New Roman" w:hAnsi="Times New Roman" w:cs="Times New Roman"/>
              </w:rPr>
              <w:t>положительное</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безразличное</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негативное</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2</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Уровень познавательного интереса</w:t>
            </w:r>
            <w:r w:rsidRPr="00532094">
              <w:rPr>
                <w:rFonts w:ascii="Times New Roman" w:hAnsi="Times New Roman" w:cs="Times New Roman"/>
              </w:rPr>
              <w:t>:</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интерес проявляется часто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редко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почти никогда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3</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Внимание:</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отличное</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среднее</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легко отвлекается</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4</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Темп работы:</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 </w:t>
            </w:r>
            <w:r w:rsidRPr="00532094">
              <w:rPr>
                <w:rFonts w:ascii="Times New Roman" w:hAnsi="Times New Roman" w:cs="Times New Roman"/>
              </w:rPr>
              <w:t>опережает темп работы объединения с высоким качеством работы</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опережает темп работы объединения с недостаточным качеством работы</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соответствует темпу занятия</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отстает от темпа занятия</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5</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Оформление работ:</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по всем требованиям</w:t>
            </w:r>
            <w:r w:rsidRPr="00532094">
              <w:rPr>
                <w:rFonts w:ascii="Times New Roman" w:hAnsi="Times New Roman" w:cs="Times New Roman"/>
                <w:b/>
                <w:bCs/>
              </w:rPr>
              <w:t> </w:t>
            </w: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частично нарушены требования</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без выполнения требований</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красиво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аккуратно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грязно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lastRenderedPageBreak/>
              <w:t>6</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Умение организовывать и контролировать свою работу на занятии:</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всегда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иногда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0" w:type="auto"/>
            <w:vMerge/>
            <w:tcBorders>
              <w:top w:val="nil"/>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никогда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7</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Проявление творчества:</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всегда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 </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иногда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 </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никогда</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8</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proofErr w:type="spellStart"/>
            <w:r w:rsidRPr="00532094">
              <w:rPr>
                <w:rFonts w:ascii="Times New Roman" w:hAnsi="Times New Roman" w:cs="Times New Roman"/>
                <w:b/>
                <w:bCs/>
              </w:rPr>
              <w:t>Общеучебные</w:t>
            </w:r>
            <w:proofErr w:type="spellEnd"/>
            <w:r w:rsidRPr="00532094">
              <w:rPr>
                <w:rFonts w:ascii="Times New Roman" w:hAnsi="Times New Roman" w:cs="Times New Roman"/>
                <w:b/>
                <w:bCs/>
              </w:rPr>
              <w:t xml:space="preserve"> навыки освоены: </w:t>
            </w:r>
            <w:r w:rsidRPr="00532094">
              <w:rPr>
                <w:rFonts w:ascii="Times New Roman" w:hAnsi="Times New Roman" w:cs="Times New Roman"/>
              </w:rPr>
              <w:t>отлично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 </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хорошо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 </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удовлетворительно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r w:rsidR="00532094" w:rsidRPr="00532094" w:rsidTr="00532094">
        <w:trPr>
          <w:jc w:val="center"/>
        </w:trPr>
        <w:tc>
          <w:tcPr>
            <w:tcW w:w="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b/>
                <w:bCs/>
              </w:rPr>
              <w:t> </w:t>
            </w:r>
          </w:p>
        </w:tc>
        <w:tc>
          <w:tcPr>
            <w:tcW w:w="37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плохо</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37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rPr>
              <w:t> </w:t>
            </w:r>
          </w:p>
        </w:tc>
      </w:tr>
    </w:tbl>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jc w:val="right"/>
        <w:rPr>
          <w:rFonts w:ascii="Times New Roman" w:eastAsiaTheme="minorHAnsi" w:hAnsi="Times New Roman" w:cs="Times New Roman"/>
          <w:sz w:val="28"/>
          <w:szCs w:val="28"/>
          <w:lang w:eastAsia="en-US"/>
        </w:rPr>
      </w:pPr>
      <w:r w:rsidRPr="00532094">
        <w:rPr>
          <w:rFonts w:ascii="Times New Roman" w:hAnsi="Times New Roman" w:cs="Times New Roman"/>
          <w:iCs/>
          <w:color w:val="000000"/>
          <w:sz w:val="28"/>
          <w:szCs w:val="28"/>
          <w:shd w:val="clear" w:color="auto" w:fill="FFFFFF"/>
        </w:rPr>
        <w:t>Приложение № 2</w:t>
      </w:r>
    </w:p>
    <w:p w:rsidR="00532094" w:rsidRPr="00532094" w:rsidRDefault="00532094" w:rsidP="00532094">
      <w:pPr>
        <w:widowControl/>
        <w:shd w:val="clear" w:color="auto" w:fill="FFFFFF"/>
        <w:autoSpaceDE/>
        <w:autoSpaceDN/>
        <w:adjustRightInd/>
        <w:jc w:val="center"/>
        <w:rPr>
          <w:rFonts w:ascii="Times New Roman" w:hAnsi="Times New Roman" w:cs="Times New Roman"/>
          <w:color w:val="000000"/>
          <w:sz w:val="28"/>
          <w:szCs w:val="28"/>
        </w:rPr>
      </w:pPr>
      <w:r w:rsidRPr="00532094">
        <w:rPr>
          <w:rFonts w:ascii="Times New Roman" w:hAnsi="Times New Roman" w:cs="Times New Roman"/>
          <w:b/>
          <w:bCs/>
          <w:color w:val="000000"/>
          <w:sz w:val="28"/>
          <w:szCs w:val="28"/>
        </w:rPr>
        <w:t>Карточка индивидуального развития учащегося</w:t>
      </w:r>
    </w:p>
    <w:p w:rsidR="00532094" w:rsidRPr="00532094" w:rsidRDefault="00532094" w:rsidP="00532094">
      <w:pPr>
        <w:widowControl/>
        <w:autoSpaceDE/>
        <w:autoSpaceDN/>
        <w:adjustRightInd/>
        <w:jc w:val="both"/>
        <w:rPr>
          <w:rFonts w:ascii="Times New Roman" w:hAnsi="Times New Roman" w:cs="Times New Roman"/>
          <w:color w:val="000000"/>
          <w:sz w:val="28"/>
          <w:szCs w:val="28"/>
          <w:shd w:val="clear" w:color="auto" w:fill="FFFFFF"/>
        </w:rPr>
      </w:pPr>
      <w:r w:rsidRPr="00532094">
        <w:rPr>
          <w:rFonts w:ascii="Times New Roman" w:hAnsi="Times New Roman" w:cs="Times New Roman"/>
          <w:b/>
          <w:bCs/>
          <w:i/>
          <w:iCs/>
          <w:color w:val="000000"/>
          <w:sz w:val="28"/>
          <w:szCs w:val="28"/>
          <w:shd w:val="clear" w:color="auto" w:fill="FFFFFF"/>
        </w:rPr>
        <w:t> </w:t>
      </w:r>
    </w:p>
    <w:p w:rsidR="00532094" w:rsidRPr="00532094" w:rsidRDefault="00532094" w:rsidP="00532094">
      <w:pPr>
        <w:widowControl/>
        <w:autoSpaceDE/>
        <w:autoSpaceDN/>
        <w:adjustRightInd/>
        <w:jc w:val="both"/>
        <w:rPr>
          <w:rFonts w:ascii="Times New Roman" w:hAnsi="Times New Roman" w:cs="Times New Roman"/>
          <w:color w:val="000000"/>
          <w:sz w:val="28"/>
          <w:szCs w:val="28"/>
          <w:shd w:val="clear" w:color="auto" w:fill="FFFFFF"/>
        </w:rPr>
      </w:pPr>
      <w:r w:rsidRPr="00532094">
        <w:rPr>
          <w:rFonts w:ascii="Times New Roman" w:hAnsi="Times New Roman" w:cs="Times New Roman"/>
          <w:color w:val="000000"/>
          <w:sz w:val="28"/>
          <w:szCs w:val="28"/>
          <w:shd w:val="clear" w:color="auto" w:fill="FFFFFF"/>
        </w:rPr>
        <w:t>Фамилия, имя__________________________________</w:t>
      </w:r>
    </w:p>
    <w:p w:rsidR="00532094" w:rsidRPr="00532094" w:rsidRDefault="00532094" w:rsidP="00532094">
      <w:pPr>
        <w:widowControl/>
        <w:autoSpaceDE/>
        <w:autoSpaceDN/>
        <w:adjustRightInd/>
        <w:jc w:val="both"/>
        <w:rPr>
          <w:rFonts w:ascii="Times New Roman" w:hAnsi="Times New Roman" w:cs="Times New Roman"/>
          <w:color w:val="000000"/>
          <w:sz w:val="28"/>
          <w:szCs w:val="28"/>
          <w:shd w:val="clear" w:color="auto" w:fill="FFFFFF"/>
        </w:rPr>
      </w:pPr>
      <w:r w:rsidRPr="00532094">
        <w:rPr>
          <w:rFonts w:ascii="Times New Roman" w:hAnsi="Times New Roman" w:cs="Times New Roman"/>
          <w:color w:val="000000"/>
          <w:sz w:val="28"/>
          <w:szCs w:val="28"/>
          <w:shd w:val="clear" w:color="auto" w:fill="FFFFFF"/>
        </w:rPr>
        <w:t>Возраст_______________________________________</w:t>
      </w:r>
    </w:p>
    <w:p w:rsidR="00532094" w:rsidRPr="00532094" w:rsidRDefault="00532094" w:rsidP="00532094">
      <w:pPr>
        <w:widowControl/>
        <w:autoSpaceDE/>
        <w:autoSpaceDN/>
        <w:adjustRightInd/>
        <w:jc w:val="both"/>
        <w:rPr>
          <w:rFonts w:ascii="Times New Roman" w:hAnsi="Times New Roman" w:cs="Times New Roman"/>
          <w:color w:val="000000"/>
          <w:sz w:val="28"/>
          <w:szCs w:val="28"/>
          <w:shd w:val="clear" w:color="auto" w:fill="FFFFFF"/>
        </w:rPr>
      </w:pPr>
      <w:r w:rsidRPr="00532094">
        <w:rPr>
          <w:rFonts w:ascii="Times New Roman" w:hAnsi="Times New Roman" w:cs="Times New Roman"/>
          <w:color w:val="000000"/>
          <w:sz w:val="24"/>
          <w:szCs w:val="24"/>
          <w:shd w:val="clear" w:color="auto" w:fill="FFFFFF"/>
        </w:rPr>
        <w:t xml:space="preserve"> </w:t>
      </w:r>
    </w:p>
    <w:tbl>
      <w:tblPr>
        <w:tblW w:w="15158" w:type="dxa"/>
        <w:tblCellMar>
          <w:left w:w="0" w:type="dxa"/>
          <w:right w:w="0" w:type="dxa"/>
        </w:tblCellMar>
        <w:tblLook w:val="04A0" w:firstRow="1" w:lastRow="0" w:firstColumn="1" w:lastColumn="0" w:noHBand="0" w:noVBand="1"/>
      </w:tblPr>
      <w:tblGrid>
        <w:gridCol w:w="3229"/>
        <w:gridCol w:w="1632"/>
        <w:gridCol w:w="7036"/>
        <w:gridCol w:w="3261"/>
      </w:tblGrid>
      <w:tr w:rsidR="00532094" w:rsidRPr="00532094" w:rsidTr="00316372">
        <w:trPr>
          <w:trHeight w:val="248"/>
        </w:trPr>
        <w:tc>
          <w:tcPr>
            <w:tcW w:w="3229"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ind w:left="30" w:right="30"/>
              <w:jc w:val="both"/>
              <w:outlineLvl w:val="0"/>
              <w:rPr>
                <w:rFonts w:ascii="Times New Roman" w:hAnsi="Times New Roman" w:cs="Times New Roman"/>
                <w:b/>
                <w:bCs/>
                <w:color w:val="404040"/>
                <w:kern w:val="36"/>
                <w:sz w:val="24"/>
                <w:szCs w:val="24"/>
              </w:rPr>
            </w:pPr>
            <w:r w:rsidRPr="00532094">
              <w:rPr>
                <w:rFonts w:ascii="Times New Roman" w:hAnsi="Times New Roman" w:cs="Times New Roman"/>
                <w:b/>
                <w:bCs/>
                <w:i/>
                <w:iCs/>
                <w:color w:val="404040"/>
                <w:kern w:val="36"/>
                <w:sz w:val="24"/>
                <w:szCs w:val="24"/>
              </w:rPr>
              <w:t> </w:t>
            </w:r>
          </w:p>
          <w:p w:rsidR="00532094" w:rsidRPr="00532094" w:rsidRDefault="00532094" w:rsidP="00532094">
            <w:pPr>
              <w:widowControl/>
              <w:autoSpaceDE/>
              <w:autoSpaceDN/>
              <w:adjustRightInd/>
              <w:ind w:left="30" w:right="30"/>
              <w:jc w:val="center"/>
              <w:outlineLvl w:val="0"/>
              <w:rPr>
                <w:rFonts w:ascii="Times New Roman" w:hAnsi="Times New Roman" w:cs="Times New Roman"/>
                <w:b/>
                <w:bCs/>
                <w:color w:val="404040"/>
                <w:kern w:val="36"/>
                <w:sz w:val="24"/>
                <w:szCs w:val="24"/>
              </w:rPr>
            </w:pPr>
            <w:r w:rsidRPr="00532094">
              <w:rPr>
                <w:rFonts w:ascii="Times New Roman" w:hAnsi="Times New Roman" w:cs="Times New Roman"/>
                <w:b/>
                <w:bCs/>
                <w:kern w:val="36"/>
                <w:sz w:val="24"/>
                <w:szCs w:val="24"/>
              </w:rPr>
              <w:t>Качества</w:t>
            </w:r>
          </w:p>
        </w:tc>
        <w:tc>
          <w:tcPr>
            <w:tcW w:w="11929"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ind w:left="30" w:right="30"/>
              <w:jc w:val="center"/>
              <w:outlineLvl w:val="0"/>
              <w:rPr>
                <w:rFonts w:ascii="Times New Roman" w:hAnsi="Times New Roman" w:cs="Times New Roman"/>
                <w:b/>
                <w:bCs/>
                <w:color w:val="404040"/>
                <w:kern w:val="36"/>
                <w:sz w:val="24"/>
                <w:szCs w:val="24"/>
              </w:rPr>
            </w:pPr>
            <w:r w:rsidRPr="00532094">
              <w:rPr>
                <w:rFonts w:ascii="Times New Roman" w:hAnsi="Times New Roman" w:cs="Times New Roman"/>
                <w:b/>
                <w:bCs/>
                <w:kern w:val="36"/>
                <w:sz w:val="24"/>
                <w:szCs w:val="24"/>
              </w:rPr>
              <w:t>Оценка качеств (в баллах) по времени</w:t>
            </w:r>
          </w:p>
        </w:tc>
      </w:tr>
      <w:tr w:rsidR="00532094" w:rsidRPr="00532094" w:rsidTr="00316372">
        <w:trPr>
          <w:trHeight w:val="627"/>
        </w:trPr>
        <w:tc>
          <w:tcPr>
            <w:tcW w:w="0" w:type="auto"/>
            <w:vMerge/>
            <w:tcBorders>
              <w:top w:val="single" w:sz="8" w:space="0" w:color="auto"/>
              <w:left w:val="single" w:sz="8" w:space="0" w:color="auto"/>
              <w:bottom w:val="single" w:sz="8" w:space="0" w:color="auto"/>
              <w:right w:val="single" w:sz="8" w:space="0" w:color="auto"/>
            </w:tcBorders>
            <w:vAlign w:val="center"/>
            <w:hideMark/>
          </w:tcPr>
          <w:p w:rsidR="00532094" w:rsidRPr="00532094" w:rsidRDefault="00532094" w:rsidP="00532094">
            <w:pPr>
              <w:widowControl/>
              <w:autoSpaceDE/>
              <w:autoSpaceDN/>
              <w:adjustRightInd/>
              <w:rPr>
                <w:rFonts w:ascii="Times New Roman" w:hAnsi="Times New Roman" w:cs="Times New Roman"/>
                <w:b/>
                <w:bCs/>
                <w:color w:val="404040"/>
                <w:kern w:val="36"/>
                <w:sz w:val="24"/>
                <w:szCs w:val="24"/>
              </w:rPr>
            </w:pP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sz w:val="24"/>
                <w:szCs w:val="24"/>
              </w:rPr>
            </w:pPr>
            <w:r w:rsidRPr="00532094">
              <w:rPr>
                <w:rFonts w:ascii="Times New Roman" w:hAnsi="Times New Roman" w:cs="Times New Roman"/>
                <w:b/>
                <w:bCs/>
                <w:sz w:val="24"/>
                <w:szCs w:val="24"/>
              </w:rPr>
              <w:t>начало учебного года</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sz w:val="24"/>
                <w:szCs w:val="24"/>
              </w:rPr>
            </w:pPr>
            <w:r w:rsidRPr="00532094">
              <w:rPr>
                <w:rFonts w:ascii="Times New Roman" w:hAnsi="Times New Roman" w:cs="Times New Roman"/>
                <w:b/>
                <w:bCs/>
                <w:sz w:val="24"/>
                <w:szCs w:val="24"/>
              </w:rPr>
              <w:t>через полгода</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sz w:val="24"/>
                <w:szCs w:val="24"/>
              </w:rPr>
            </w:pPr>
            <w:r w:rsidRPr="00532094">
              <w:rPr>
                <w:rFonts w:ascii="Times New Roman" w:hAnsi="Times New Roman" w:cs="Times New Roman"/>
                <w:b/>
                <w:bCs/>
                <w:sz w:val="24"/>
                <w:szCs w:val="24"/>
              </w:rPr>
              <w:t>конец учебного года</w:t>
            </w:r>
          </w:p>
        </w:tc>
      </w:tr>
      <w:tr w:rsidR="00532094" w:rsidRPr="00532094" w:rsidTr="00316372">
        <w:trPr>
          <w:trHeight w:val="686"/>
        </w:trPr>
        <w:tc>
          <w:tcPr>
            <w:tcW w:w="32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t> </w:t>
            </w:r>
          </w:p>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t>Мотивация к занятиям.</w:t>
            </w: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r>
      <w:tr w:rsidR="00532094" w:rsidRPr="00532094" w:rsidTr="00316372">
        <w:trPr>
          <w:trHeight w:val="686"/>
        </w:trPr>
        <w:tc>
          <w:tcPr>
            <w:tcW w:w="32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lastRenderedPageBreak/>
              <w:t>Познавательная нацеленность</w:t>
            </w: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r>
      <w:tr w:rsidR="00532094" w:rsidRPr="00532094" w:rsidTr="00316372">
        <w:trPr>
          <w:trHeight w:val="470"/>
        </w:trPr>
        <w:tc>
          <w:tcPr>
            <w:tcW w:w="32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t>Творческая активность</w:t>
            </w: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r>
      <w:tr w:rsidR="00532094" w:rsidRPr="00532094" w:rsidTr="00316372">
        <w:trPr>
          <w:trHeight w:val="630"/>
        </w:trPr>
        <w:tc>
          <w:tcPr>
            <w:tcW w:w="32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t>Коммуникативные умения</w:t>
            </w: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r>
      <w:tr w:rsidR="00532094" w:rsidRPr="00532094" w:rsidTr="00316372">
        <w:trPr>
          <w:trHeight w:val="545"/>
        </w:trPr>
        <w:tc>
          <w:tcPr>
            <w:tcW w:w="32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t>Коммуникабельность</w:t>
            </w: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r>
      <w:tr w:rsidR="00532094" w:rsidRPr="00532094" w:rsidTr="00316372">
        <w:trPr>
          <w:trHeight w:val="431"/>
        </w:trPr>
        <w:tc>
          <w:tcPr>
            <w:tcW w:w="32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b/>
                <w:bCs/>
                <w:sz w:val="24"/>
                <w:szCs w:val="24"/>
              </w:rPr>
              <w:t>Достижения</w:t>
            </w:r>
          </w:p>
        </w:tc>
        <w:tc>
          <w:tcPr>
            <w:tcW w:w="163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7036"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c>
          <w:tcPr>
            <w:tcW w:w="3261"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sz w:val="24"/>
                <w:szCs w:val="24"/>
              </w:rPr>
            </w:pPr>
            <w:r w:rsidRPr="00532094">
              <w:rPr>
                <w:rFonts w:ascii="Times New Roman" w:hAnsi="Times New Roman" w:cs="Times New Roman"/>
                <w:i/>
                <w:iCs/>
                <w:sz w:val="24"/>
                <w:szCs w:val="24"/>
              </w:rPr>
              <w:t> </w:t>
            </w:r>
          </w:p>
        </w:tc>
      </w:tr>
    </w:tbl>
    <w:p w:rsidR="00532094" w:rsidRPr="00532094" w:rsidRDefault="00532094" w:rsidP="00532094">
      <w:pPr>
        <w:widowControl/>
        <w:autoSpaceDE/>
        <w:autoSpaceDN/>
        <w:adjustRightInd/>
        <w:jc w:val="both"/>
        <w:rPr>
          <w:rFonts w:ascii="Times New Roman" w:hAnsi="Times New Roman" w:cs="Times New Roman"/>
          <w:i/>
          <w:iCs/>
          <w:color w:val="000000"/>
          <w:sz w:val="24"/>
          <w:szCs w:val="24"/>
          <w:shd w:val="clear" w:color="auto" w:fill="FFFFFF"/>
        </w:rPr>
      </w:pPr>
      <w:r w:rsidRPr="00532094">
        <w:rPr>
          <w:rFonts w:ascii="Times New Roman" w:hAnsi="Times New Roman" w:cs="Times New Roman"/>
          <w:i/>
          <w:iCs/>
          <w:color w:val="000000"/>
          <w:sz w:val="28"/>
          <w:szCs w:val="28"/>
          <w:shd w:val="clear" w:color="auto" w:fill="FFFFFF"/>
        </w:rPr>
        <w:t>  </w:t>
      </w:r>
    </w:p>
    <w:p w:rsidR="00532094" w:rsidRPr="00532094" w:rsidRDefault="00532094" w:rsidP="00532094">
      <w:pPr>
        <w:widowControl/>
        <w:autoSpaceDE/>
        <w:autoSpaceDN/>
        <w:adjustRightInd/>
        <w:jc w:val="right"/>
        <w:rPr>
          <w:rFonts w:ascii="Times New Roman" w:hAnsi="Times New Roman" w:cs="Times New Roman"/>
          <w:i/>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3</w:t>
      </w:r>
    </w:p>
    <w:p w:rsidR="00532094" w:rsidRPr="00532094" w:rsidRDefault="00532094" w:rsidP="00532094">
      <w:pPr>
        <w:widowControl/>
        <w:autoSpaceDE/>
        <w:autoSpaceDN/>
        <w:adjustRightInd/>
        <w:jc w:val="both"/>
        <w:rPr>
          <w:rFonts w:ascii="Times New Roman" w:hAnsi="Times New Roman" w:cs="Times New Roman"/>
          <w:color w:val="000000"/>
          <w:sz w:val="28"/>
          <w:szCs w:val="28"/>
          <w:shd w:val="clear" w:color="auto" w:fill="FFFFFF"/>
        </w:rPr>
      </w:pPr>
    </w:p>
    <w:p w:rsidR="00532094" w:rsidRPr="00532094" w:rsidRDefault="00532094" w:rsidP="00532094">
      <w:pPr>
        <w:widowControl/>
        <w:autoSpaceDE/>
        <w:autoSpaceDN/>
        <w:adjustRightInd/>
        <w:jc w:val="center"/>
        <w:rPr>
          <w:rFonts w:ascii="Times New Roman" w:hAnsi="Times New Roman" w:cs="Times New Roman"/>
          <w:b/>
          <w:bCs/>
          <w:iCs/>
          <w:color w:val="000000"/>
          <w:sz w:val="28"/>
          <w:szCs w:val="28"/>
          <w:shd w:val="clear" w:color="auto" w:fill="FFFFFF"/>
        </w:rPr>
      </w:pPr>
      <w:r w:rsidRPr="00532094">
        <w:rPr>
          <w:rFonts w:ascii="Times New Roman" w:hAnsi="Times New Roman" w:cs="Times New Roman"/>
          <w:b/>
          <w:bCs/>
          <w:iCs/>
          <w:color w:val="000000"/>
          <w:sz w:val="28"/>
          <w:szCs w:val="28"/>
          <w:shd w:val="clear" w:color="auto" w:fill="FFFFFF"/>
        </w:rPr>
        <w:t>Критерии оценки развития учащегося</w:t>
      </w:r>
    </w:p>
    <w:p w:rsidR="00532094" w:rsidRPr="00532094" w:rsidRDefault="00532094" w:rsidP="00532094">
      <w:pPr>
        <w:widowControl/>
        <w:autoSpaceDE/>
        <w:autoSpaceDN/>
        <w:adjustRightInd/>
        <w:rPr>
          <w:rFonts w:ascii="Times New Roman" w:hAnsi="Times New Roman" w:cs="Times New Roman"/>
          <w:i/>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 xml:space="preserve"> Фамилия, имя </w:t>
      </w:r>
      <w:r w:rsidRPr="00532094">
        <w:rPr>
          <w:rFonts w:ascii="Times New Roman" w:hAnsi="Times New Roman" w:cs="Times New Roman"/>
          <w:i/>
          <w:iCs/>
          <w:color w:val="000000"/>
          <w:sz w:val="28"/>
          <w:szCs w:val="28"/>
          <w:shd w:val="clear" w:color="auto" w:fill="FFFFFF"/>
        </w:rPr>
        <w:t>_______________________</w:t>
      </w:r>
    </w:p>
    <w:p w:rsidR="00532094" w:rsidRPr="00532094" w:rsidRDefault="00532094" w:rsidP="00532094">
      <w:pPr>
        <w:widowControl/>
        <w:autoSpaceDE/>
        <w:autoSpaceDN/>
        <w:adjustRightInd/>
        <w:jc w:val="both"/>
        <w:rPr>
          <w:rFonts w:ascii="Times New Roman" w:hAnsi="Times New Roman" w:cs="Times New Roman"/>
          <w:i/>
          <w:iCs/>
          <w:color w:val="000000"/>
          <w:sz w:val="28"/>
          <w:szCs w:val="28"/>
          <w:shd w:val="clear" w:color="auto" w:fill="FFFFFF"/>
        </w:rPr>
      </w:pPr>
      <w:r w:rsidRPr="00532094">
        <w:rPr>
          <w:rFonts w:ascii="Times New Roman" w:hAnsi="Times New Roman" w:cs="Times New Roman"/>
          <w:b/>
          <w:bCs/>
          <w:i/>
          <w:iCs/>
          <w:color w:val="000000"/>
          <w:sz w:val="28"/>
          <w:szCs w:val="28"/>
          <w:shd w:val="clear" w:color="auto" w:fill="FFFFFF"/>
        </w:rPr>
        <w:t> </w:t>
      </w:r>
    </w:p>
    <w:tbl>
      <w:tblPr>
        <w:tblW w:w="15430" w:type="dxa"/>
        <w:tblInd w:w="-252" w:type="dxa"/>
        <w:tblCellMar>
          <w:left w:w="0" w:type="dxa"/>
          <w:right w:w="0" w:type="dxa"/>
        </w:tblCellMar>
        <w:tblLook w:val="04A0" w:firstRow="1" w:lastRow="0" w:firstColumn="1" w:lastColumn="0" w:noHBand="0" w:noVBand="1"/>
      </w:tblPr>
      <w:tblGrid>
        <w:gridCol w:w="3644"/>
        <w:gridCol w:w="20"/>
        <w:gridCol w:w="3524"/>
        <w:gridCol w:w="20"/>
        <w:gridCol w:w="3524"/>
        <w:gridCol w:w="20"/>
        <w:gridCol w:w="4658"/>
        <w:gridCol w:w="20"/>
      </w:tblGrid>
      <w:tr w:rsidR="00532094" w:rsidRPr="00532094" w:rsidTr="00316372">
        <w:trPr>
          <w:gridAfter w:val="1"/>
          <w:wAfter w:w="20" w:type="dxa"/>
        </w:trPr>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«2»</w:t>
            </w:r>
          </w:p>
        </w:tc>
        <w:tc>
          <w:tcPr>
            <w:tcW w:w="354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«3»</w:t>
            </w:r>
          </w:p>
        </w:tc>
        <w:tc>
          <w:tcPr>
            <w:tcW w:w="354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«4»</w:t>
            </w:r>
          </w:p>
        </w:tc>
        <w:tc>
          <w:tcPr>
            <w:tcW w:w="46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b/>
                <w:bCs/>
              </w:rPr>
              <w:t>«5»</w:t>
            </w:r>
          </w:p>
        </w:tc>
      </w:tr>
      <w:tr w:rsidR="00532094" w:rsidRPr="00532094" w:rsidTr="00316372">
        <w:trPr>
          <w:gridAfter w:val="1"/>
          <w:wAfter w:w="20" w:type="dxa"/>
        </w:trPr>
        <w:tc>
          <w:tcPr>
            <w:tcW w:w="15410"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rPr>
              <w:t>Мотивация к занятиям.</w:t>
            </w:r>
          </w:p>
        </w:tc>
      </w:tr>
      <w:tr w:rsidR="00532094" w:rsidRPr="00532094" w:rsidTr="00316372">
        <w:trPr>
          <w:gridAfter w:val="1"/>
          <w:wAfter w:w="20" w:type="dxa"/>
        </w:trPr>
        <w:tc>
          <w:tcPr>
            <w:tcW w:w="36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Неосознанный интерес, навязанный извне или на уровне любознательности. Мотив случайный, кратковременный. Не добивается конечного результата.</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Мотивация неустойчивая, связанная с результативной стороной процесса. Интерес проявляется самостоятельно, осознанно.</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Интерес на уровне увлечения.  Устойчивая мотивация. Проявляет интерес к проектной деятельности.</w:t>
            </w:r>
          </w:p>
        </w:tc>
        <w:tc>
          <w:tcPr>
            <w:tcW w:w="4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Четко выраженные потребности. Стремление глубоко изучить предмет «Технология» как будущую профессию. Увлечение проектной деятельностью.</w:t>
            </w:r>
          </w:p>
        </w:tc>
      </w:tr>
      <w:tr w:rsidR="00532094" w:rsidRPr="00532094" w:rsidTr="00316372">
        <w:trPr>
          <w:gridAfter w:val="1"/>
          <w:wAfter w:w="20" w:type="dxa"/>
          <w:trHeight w:val="378"/>
        </w:trPr>
        <w:tc>
          <w:tcPr>
            <w:tcW w:w="15410"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rPr>
              <w:t>Познавательная активность.</w:t>
            </w:r>
          </w:p>
        </w:tc>
      </w:tr>
      <w:tr w:rsidR="00532094" w:rsidRPr="00532094" w:rsidTr="00316372">
        <w:trPr>
          <w:gridAfter w:val="1"/>
          <w:wAfter w:w="20" w:type="dxa"/>
        </w:trPr>
        <w:tc>
          <w:tcPr>
            <w:tcW w:w="36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Интересуется только технологическим процессом. Полностью отсутствует интерес к теории. Выполняет знакомые задания.</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Увлекается специальной литературой по направлению детского объединения. Есть интерес к выполнению сложных заданий.</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Есть потребность в приобретении новых знаний. По настроению изучает дополнительную литературу. Есть потребность в выполнении сложных заданий.</w:t>
            </w:r>
          </w:p>
        </w:tc>
        <w:tc>
          <w:tcPr>
            <w:tcW w:w="4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Целенаправленная потребность в приобретении новых знаний. Регулярно изучает дополнительную специальную литературу. Занимается исследовательской деятельностью.</w:t>
            </w:r>
          </w:p>
        </w:tc>
      </w:tr>
      <w:tr w:rsidR="00532094" w:rsidRPr="00532094" w:rsidTr="00316372">
        <w:trPr>
          <w:gridAfter w:val="1"/>
          <w:wAfter w:w="20" w:type="dxa"/>
        </w:trPr>
        <w:tc>
          <w:tcPr>
            <w:tcW w:w="15410"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rPr>
              <w:t>Творческая активность.</w:t>
            </w:r>
          </w:p>
        </w:tc>
      </w:tr>
      <w:tr w:rsidR="00532094" w:rsidRPr="00532094" w:rsidTr="00316372">
        <w:trPr>
          <w:gridAfter w:val="1"/>
          <w:wAfter w:w="20" w:type="dxa"/>
        </w:trPr>
        <w:tc>
          <w:tcPr>
            <w:tcW w:w="36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Интереса к творчеству, инициативу не проявляет. Не испытывает радости от открытия. Отказывается от поручений, заданий. Нет навыков самостоятельного решения проблем.</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Инициативу проявляет редко. Испытывает потребность в получении новых знаний, в открытии для себя новых способов деятельности, но по настроению. Проблемы решать способен, но при помощи педагога.</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Есть положительный эмоциональный отклик на успехи свои и коллектива. Проявляет инициативу, но не всегда. Может придумать интересные идеи, но часто не может оценить их и выполнить.</w:t>
            </w:r>
          </w:p>
        </w:tc>
        <w:tc>
          <w:tcPr>
            <w:tcW w:w="4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Вносит предложения по развитию деятельности объединения. Легко, быстро увлекается творческим делом. Обладает оригинальностью мышления, богатым воображением, развитой интуицией, гибкостью мышления, способностью к рождению новых идей.</w:t>
            </w:r>
          </w:p>
        </w:tc>
      </w:tr>
      <w:tr w:rsidR="00532094" w:rsidRPr="00532094" w:rsidTr="00316372">
        <w:trPr>
          <w:gridAfter w:val="1"/>
          <w:wAfter w:w="20" w:type="dxa"/>
        </w:trPr>
        <w:tc>
          <w:tcPr>
            <w:tcW w:w="15410"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rPr>
              <w:lastRenderedPageBreak/>
              <w:t>Коммуникативные умения.</w:t>
            </w:r>
          </w:p>
        </w:tc>
      </w:tr>
      <w:tr w:rsidR="00532094" w:rsidRPr="00532094" w:rsidTr="00316372">
        <w:trPr>
          <w:gridAfter w:val="1"/>
          <w:wAfter w:w="20" w:type="dxa"/>
        </w:trPr>
        <w:tc>
          <w:tcPr>
            <w:tcW w:w="36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Не умеет высказать свою мысль, не корректен в общении.</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Не проявляет желания высказать свои мысли, нуждается в побуждении со стороны взрослых и сверстников.</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Умеет формулировать собственные мысли, но не поддерживает разговора, не прислушивается к другим.</w:t>
            </w:r>
          </w:p>
        </w:tc>
        <w:tc>
          <w:tcPr>
            <w:tcW w:w="4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Умеет формулировать собственные мысли, поддержать собеседника, убеждать оппонента.</w:t>
            </w:r>
          </w:p>
        </w:tc>
      </w:tr>
      <w:tr w:rsidR="00532094" w:rsidRPr="00532094" w:rsidTr="00316372">
        <w:trPr>
          <w:gridAfter w:val="1"/>
          <w:wAfter w:w="20" w:type="dxa"/>
        </w:trPr>
        <w:tc>
          <w:tcPr>
            <w:tcW w:w="15410" w:type="dxa"/>
            <w:gridSpan w:val="7"/>
            <w:tcBorders>
              <w:top w:val="nil"/>
              <w:left w:val="single" w:sz="8" w:space="0" w:color="auto"/>
              <w:bottom w:val="nil"/>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rPr>
              <w:t>Коммуникабельность.</w:t>
            </w:r>
          </w:p>
        </w:tc>
      </w:tr>
      <w:tr w:rsidR="00532094" w:rsidRPr="00532094" w:rsidTr="00316372">
        <w:trPr>
          <w:gridAfter w:val="1"/>
          <w:wAfter w:w="20" w:type="dxa"/>
        </w:trPr>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Не требователен к себе, проявляет себя в негативных поступках.</w:t>
            </w:r>
          </w:p>
        </w:tc>
        <w:tc>
          <w:tcPr>
            <w:tcW w:w="354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Не всегда требователен к себе, соблюдает нормы и правила поведения при наличии контроля, не участвует в конфликтах.</w:t>
            </w:r>
          </w:p>
        </w:tc>
        <w:tc>
          <w:tcPr>
            <w:tcW w:w="354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Соблюдает правила культуры поведения, старается улаживать конфликты.</w:t>
            </w:r>
          </w:p>
        </w:tc>
        <w:tc>
          <w:tcPr>
            <w:tcW w:w="46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Требователен к себе и товарищам, стремится проявить себя в хороших делах и поступках, умеет создать вокруг себя комфортную обстановку, дети тянутся к этому ребёнку.</w:t>
            </w:r>
          </w:p>
        </w:tc>
      </w:tr>
      <w:tr w:rsidR="00532094" w:rsidRPr="00532094" w:rsidTr="00316372">
        <w:trPr>
          <w:gridAfter w:val="1"/>
          <w:wAfter w:w="20" w:type="dxa"/>
        </w:trPr>
        <w:tc>
          <w:tcPr>
            <w:tcW w:w="15410" w:type="dxa"/>
            <w:gridSpan w:val="7"/>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rPr>
              <w:t>Достижения.</w:t>
            </w:r>
          </w:p>
        </w:tc>
      </w:tr>
      <w:tr w:rsidR="00532094" w:rsidRPr="00532094" w:rsidTr="00316372">
        <w:trPr>
          <w:gridAfter w:val="1"/>
          <w:wAfter w:w="20" w:type="dxa"/>
        </w:trPr>
        <w:tc>
          <w:tcPr>
            <w:tcW w:w="364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Пассивное участие в делах кружка.</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Активное участие в делах кружка.</w:t>
            </w:r>
          </w:p>
        </w:tc>
        <w:tc>
          <w:tcPr>
            <w:tcW w:w="35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Значительные результаты на уровне ЦДТ.</w:t>
            </w:r>
          </w:p>
        </w:tc>
        <w:tc>
          <w:tcPr>
            <w:tcW w:w="467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rPr>
              <w:t>Значительные результаты на уровне города, округа, области.</w:t>
            </w:r>
          </w:p>
        </w:tc>
      </w:tr>
      <w:tr w:rsidR="00532094" w:rsidRPr="00532094" w:rsidTr="00316372">
        <w:tc>
          <w:tcPr>
            <w:tcW w:w="3644" w:type="dxa"/>
            <w:tcBorders>
              <w:top w:val="nil"/>
              <w:left w:val="nil"/>
              <w:bottom w:val="nil"/>
              <w:right w:val="nil"/>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20" w:type="dxa"/>
            <w:tcBorders>
              <w:top w:val="nil"/>
              <w:left w:val="nil"/>
              <w:bottom w:val="nil"/>
              <w:right w:val="nil"/>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544" w:type="dxa"/>
            <w:gridSpan w:val="2"/>
            <w:tcBorders>
              <w:top w:val="nil"/>
              <w:left w:val="nil"/>
              <w:bottom w:val="nil"/>
              <w:right w:val="nil"/>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3544" w:type="dxa"/>
            <w:gridSpan w:val="2"/>
            <w:tcBorders>
              <w:top w:val="nil"/>
              <w:left w:val="nil"/>
              <w:bottom w:val="nil"/>
              <w:right w:val="nil"/>
            </w:tcBorders>
            <w:vAlign w:val="center"/>
            <w:hideMark/>
          </w:tcPr>
          <w:p w:rsidR="00532094" w:rsidRPr="00532094" w:rsidRDefault="00532094" w:rsidP="00532094">
            <w:pPr>
              <w:widowControl/>
              <w:autoSpaceDE/>
              <w:autoSpaceDN/>
              <w:adjustRightInd/>
              <w:rPr>
                <w:rFonts w:ascii="Times New Roman" w:hAnsi="Times New Roman" w:cs="Times New Roman"/>
              </w:rPr>
            </w:pPr>
          </w:p>
        </w:tc>
        <w:tc>
          <w:tcPr>
            <w:tcW w:w="4678" w:type="dxa"/>
            <w:gridSpan w:val="2"/>
            <w:tcBorders>
              <w:top w:val="nil"/>
              <w:left w:val="nil"/>
              <w:bottom w:val="nil"/>
              <w:right w:val="nil"/>
            </w:tcBorders>
            <w:vAlign w:val="center"/>
            <w:hideMark/>
          </w:tcPr>
          <w:p w:rsidR="00532094" w:rsidRPr="00532094" w:rsidRDefault="00532094" w:rsidP="00532094">
            <w:pPr>
              <w:widowControl/>
              <w:autoSpaceDE/>
              <w:autoSpaceDN/>
              <w:adjustRightInd/>
              <w:rPr>
                <w:rFonts w:ascii="Times New Roman" w:hAnsi="Times New Roman" w:cs="Times New Roman"/>
              </w:rPr>
            </w:pPr>
          </w:p>
        </w:tc>
      </w:tr>
    </w:tbl>
    <w:p w:rsidR="00532094" w:rsidRPr="00532094" w:rsidRDefault="00532094" w:rsidP="00532094">
      <w:pPr>
        <w:widowControl/>
        <w:autoSpaceDE/>
        <w:autoSpaceDN/>
        <w:adjustRightInd/>
        <w:jc w:val="both"/>
        <w:rPr>
          <w:rFonts w:ascii="Times New Roman" w:hAnsi="Times New Roman" w:cs="Times New Roman"/>
          <w:i/>
          <w:iCs/>
          <w:color w:val="000000"/>
          <w:sz w:val="28"/>
          <w:szCs w:val="28"/>
          <w:shd w:val="clear" w:color="auto" w:fill="FFFFFF"/>
        </w:rPr>
      </w:pPr>
      <w:r w:rsidRPr="00532094">
        <w:rPr>
          <w:rFonts w:ascii="Times New Roman" w:hAnsi="Times New Roman" w:cs="Times New Roman"/>
          <w:i/>
          <w:iCs/>
          <w:color w:val="000000"/>
          <w:sz w:val="28"/>
          <w:szCs w:val="28"/>
          <w:shd w:val="clear" w:color="auto" w:fill="FFFFFF"/>
        </w:rPr>
        <w:t> </w:t>
      </w:r>
    </w:p>
    <w:p w:rsidR="00532094" w:rsidRPr="00532094" w:rsidRDefault="00532094" w:rsidP="00532094">
      <w:pPr>
        <w:widowControl/>
        <w:autoSpaceDE/>
        <w:autoSpaceDN/>
        <w:adjustRightInd/>
        <w:jc w:val="right"/>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jc w:val="right"/>
        <w:rPr>
          <w:rFonts w:ascii="Times New Roman" w:hAnsi="Times New Roman" w:cs="Times New Roman"/>
          <w:i/>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4</w:t>
      </w:r>
    </w:p>
    <w:p w:rsidR="00532094" w:rsidRPr="00532094" w:rsidRDefault="00532094" w:rsidP="00532094">
      <w:pPr>
        <w:suppressAutoHyphens/>
        <w:autoSpaceDE/>
        <w:autoSpaceDN/>
        <w:adjustRightInd/>
        <w:jc w:val="center"/>
        <w:rPr>
          <w:rFonts w:ascii="Times New Roman" w:eastAsia="Droid Sans Fallback" w:hAnsi="Times New Roman" w:cs="Times New Roman"/>
          <w:b/>
          <w:bCs/>
          <w:kern w:val="1"/>
          <w:sz w:val="28"/>
          <w:szCs w:val="28"/>
          <w:lang w:eastAsia="zh-CN" w:bidi="hi-IN"/>
        </w:rPr>
      </w:pPr>
      <w:r w:rsidRPr="00532094">
        <w:rPr>
          <w:rFonts w:ascii="Times New Roman" w:hAnsi="Times New Roman" w:cs="Times New Roman"/>
          <w:i/>
          <w:iCs/>
          <w:color w:val="000000"/>
          <w:sz w:val="28"/>
          <w:szCs w:val="28"/>
          <w:shd w:val="clear" w:color="auto" w:fill="FFFFFF"/>
        </w:rPr>
        <w:t> </w:t>
      </w:r>
      <w:r w:rsidRPr="00532094">
        <w:rPr>
          <w:rFonts w:ascii="Times New Roman" w:eastAsia="Droid Sans Fallback" w:hAnsi="Times New Roman" w:cs="Times New Roman"/>
          <w:b/>
          <w:bCs/>
          <w:kern w:val="1"/>
          <w:sz w:val="28"/>
          <w:szCs w:val="28"/>
          <w:lang w:eastAsia="zh-CN" w:bidi="hi-IN"/>
        </w:rPr>
        <w:t>Игра</w:t>
      </w:r>
      <w:r w:rsidRPr="00532094">
        <w:rPr>
          <w:rFonts w:ascii="Times New Roman" w:hAnsi="Times New Roman" w:cs="Times New Roman"/>
          <w:b/>
          <w:bCs/>
          <w:kern w:val="1"/>
          <w:sz w:val="28"/>
          <w:szCs w:val="28"/>
          <w:lang w:eastAsia="zh-CN" w:bidi="hi-IN"/>
        </w:rPr>
        <w:t xml:space="preserve"> </w:t>
      </w:r>
      <w:r w:rsidRPr="00532094">
        <w:rPr>
          <w:rFonts w:ascii="Times New Roman" w:eastAsia="Droid Sans Fallback" w:hAnsi="Times New Roman" w:cs="Times New Roman"/>
          <w:b/>
          <w:bCs/>
          <w:kern w:val="1"/>
          <w:sz w:val="28"/>
          <w:szCs w:val="28"/>
          <w:lang w:eastAsia="zh-CN" w:bidi="hi-IN"/>
        </w:rPr>
        <w:t>«Закончи</w:t>
      </w:r>
      <w:r w:rsidRPr="00532094">
        <w:rPr>
          <w:rFonts w:ascii="Times New Roman" w:hAnsi="Times New Roman" w:cs="Times New Roman"/>
          <w:b/>
          <w:bCs/>
          <w:kern w:val="1"/>
          <w:sz w:val="28"/>
          <w:szCs w:val="28"/>
          <w:lang w:eastAsia="zh-CN" w:bidi="hi-IN"/>
        </w:rPr>
        <w:t xml:space="preserve"> </w:t>
      </w:r>
      <w:r w:rsidRPr="00532094">
        <w:rPr>
          <w:rFonts w:ascii="Times New Roman" w:eastAsia="Droid Sans Fallback" w:hAnsi="Times New Roman" w:cs="Times New Roman"/>
          <w:b/>
          <w:bCs/>
          <w:kern w:val="1"/>
          <w:sz w:val="28"/>
          <w:szCs w:val="28"/>
          <w:lang w:eastAsia="zh-CN" w:bidi="hi-IN"/>
        </w:rPr>
        <w:t>предложение»</w:t>
      </w:r>
    </w:p>
    <w:p w:rsidR="00532094" w:rsidRPr="00532094" w:rsidRDefault="00532094" w:rsidP="00532094">
      <w:pPr>
        <w:suppressAutoHyphens/>
        <w:autoSpaceDE/>
        <w:autoSpaceDN/>
        <w:adjustRightInd/>
        <w:jc w:val="center"/>
        <w:rPr>
          <w:rFonts w:ascii="Times New Roman" w:eastAsia="Droid Sans Fallback" w:hAnsi="Times New Roman" w:cs="Times New Roman"/>
          <w:b/>
          <w:bCs/>
          <w:kern w:val="1"/>
          <w:sz w:val="28"/>
          <w:szCs w:val="28"/>
          <w:lang w:eastAsia="zh-CN" w:bidi="hi-IN"/>
        </w:rPr>
      </w:pPr>
    </w:p>
    <w:p w:rsidR="00532094" w:rsidRPr="00532094" w:rsidRDefault="00532094" w:rsidP="00532094">
      <w:pPr>
        <w:suppressAutoHyphens/>
        <w:autoSpaceDE/>
        <w:autoSpaceDN/>
        <w:adjustRightInd/>
        <w:ind w:firstLine="708"/>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b/>
          <w:kern w:val="1"/>
          <w:sz w:val="28"/>
          <w:szCs w:val="28"/>
          <w:lang w:eastAsia="zh-CN" w:bidi="hi-IN"/>
        </w:rPr>
        <w:t>Правила</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техники</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безопасности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w:t>
      </w:r>
      <w:r w:rsidRPr="00532094">
        <w:rPr>
          <w:rFonts w:ascii="Times New Roman" w:hAnsi="Times New Roman" w:cs="Times New Roman"/>
          <w:kern w:val="1"/>
          <w:sz w:val="28"/>
          <w:szCs w:val="28"/>
          <w:lang w:eastAsia="zh-CN" w:bidi="hi-IN"/>
        </w:rPr>
        <w:t xml:space="preserve">педагог </w:t>
      </w:r>
      <w:r w:rsidRPr="00532094">
        <w:rPr>
          <w:rFonts w:ascii="Times New Roman" w:eastAsia="Droid Sans Fallback" w:hAnsi="Times New Roman" w:cs="Times New Roman"/>
          <w:kern w:val="1"/>
          <w:sz w:val="28"/>
          <w:szCs w:val="28"/>
          <w:lang w:eastAsia="zh-CN" w:bidi="hi-IN"/>
        </w:rPr>
        <w:t>начинает</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предложение,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учащиеся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должны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его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закончить)</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Все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необходимые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материалы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инструменты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располагай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определенном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месте)</w:t>
      </w:r>
    </w:p>
    <w:p w:rsidR="00532094" w:rsidRPr="00532094" w:rsidRDefault="00532094" w:rsidP="00532094">
      <w:pPr>
        <w:widowControl/>
        <w:numPr>
          <w:ilvl w:val="0"/>
          <w:numId w:val="38"/>
        </w:numPr>
        <w:tabs>
          <w:tab w:val="left" w:pos="567"/>
        </w:tabs>
        <w:suppressAutoHyphens/>
        <w:autoSpaceDE/>
        <w:autoSpaceDN/>
        <w:adjustRightInd/>
        <w:spacing w:after="160" w:line="259" w:lineRule="auto"/>
        <w:contextualSpacing/>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Все, </w:t>
      </w:r>
      <w:r w:rsidRPr="00532094">
        <w:rPr>
          <w:rFonts w:ascii="Times New Roman" w:eastAsia="Droid Sans Fallback" w:hAnsi="Times New Roman" w:cs="Times New Roman"/>
          <w:color w:val="000000"/>
          <w:kern w:val="1"/>
          <w:sz w:val="28"/>
          <w:szCs w:val="28"/>
          <w:lang w:eastAsia="zh-CN" w:bidi="hi-IN"/>
        </w:rPr>
        <w:t>чем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работаешь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правой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рукой,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располагай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справа</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если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левой,</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слева.)</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При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пользовании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ножом,</w:t>
      </w:r>
      <w:r w:rsidRPr="00532094">
        <w:rPr>
          <w:rFonts w:ascii="Times New Roman" w:hAnsi="Times New Roman" w:cs="Times New Roman"/>
          <w:kern w:val="1"/>
          <w:sz w:val="28"/>
          <w:szCs w:val="28"/>
          <w:lang w:eastAsia="zh-CN" w:bidi="hi-IN"/>
        </w:rPr>
        <w:t xml:space="preserve"> режущая </w:t>
      </w:r>
      <w:r w:rsidRPr="00532094">
        <w:rPr>
          <w:rFonts w:ascii="Times New Roman" w:eastAsia="Droid Sans Fallback" w:hAnsi="Times New Roman" w:cs="Times New Roman"/>
          <w:kern w:val="1"/>
          <w:sz w:val="28"/>
          <w:szCs w:val="28"/>
          <w:lang w:eastAsia="zh-CN" w:bidi="hi-IN"/>
        </w:rPr>
        <w:t>часть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должна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быть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направлена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(от</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себя,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чтобы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избежать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травм)</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Клади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ножницы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стол</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так,</w:t>
      </w:r>
      <w:r w:rsidRPr="00532094">
        <w:rPr>
          <w:rFonts w:ascii="Times New Roman" w:hAnsi="Times New Roman" w:cs="Times New Roman"/>
          <w:kern w:val="1"/>
          <w:sz w:val="28"/>
          <w:szCs w:val="28"/>
          <w:lang w:eastAsia="zh-CN" w:bidi="hi-IN"/>
        </w:rPr>
        <w:t xml:space="preserve"> … </w:t>
      </w:r>
      <w:r w:rsidRPr="00532094">
        <w:rPr>
          <w:rFonts w:ascii="Times New Roman" w:eastAsia="Droid Sans Fallback" w:hAnsi="Times New Roman" w:cs="Times New Roman"/>
          <w:kern w:val="1"/>
          <w:sz w:val="28"/>
          <w:szCs w:val="28"/>
          <w:lang w:eastAsia="zh-CN" w:bidi="hi-IN"/>
        </w:rPr>
        <w:t>(чтобы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они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выступали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край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крышки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стола)</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Во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время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резания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придерживай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материал</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(левой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рукой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так,</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чтобы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пальцы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были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стороне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от</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лезвий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ножниц)</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держи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ножницы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концами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(вверх)</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Передавай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ножницы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товарищу</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только.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закрытом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держа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их</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рабочую</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часть,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только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кольцами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вперед)</w:t>
      </w:r>
    </w:p>
    <w:p w:rsidR="00532094" w:rsidRPr="00532094" w:rsidRDefault="00532094" w:rsidP="00532094">
      <w:pPr>
        <w:widowControl/>
        <w:numPr>
          <w:ilvl w:val="0"/>
          <w:numId w:val="38"/>
        </w:numPr>
        <w:tabs>
          <w:tab w:val="left" w:pos="567"/>
        </w:tabs>
        <w:suppressAutoHyphens/>
        <w:autoSpaceDE/>
        <w:autoSpaceDN/>
        <w:adjustRightInd/>
        <w:spacing w:after="160" w:line="259" w:lineRule="auto"/>
        <w:contextualSpacing/>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Острыми </w:t>
      </w:r>
      <w:r w:rsidRPr="00532094">
        <w:rPr>
          <w:rFonts w:ascii="Times New Roman" w:eastAsia="Droid Sans Fallback" w:hAnsi="Times New Roman" w:cs="Times New Roman"/>
          <w:color w:val="000000"/>
          <w:kern w:val="1"/>
          <w:sz w:val="28"/>
          <w:szCs w:val="28"/>
          <w:lang w:eastAsia="zh-CN" w:bidi="hi-IN"/>
        </w:rPr>
        <w:t>предметами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нельзя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(размахиваться,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бросать</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без</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присмотра)</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Электрические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приборы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должны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быть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исправном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состоянии,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случае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их</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поломки</w:t>
      </w:r>
      <w:r w:rsidRPr="00532094">
        <w:rPr>
          <w:rFonts w:ascii="Times New Roman" w:hAnsi="Times New Roman" w:cs="Times New Roman"/>
          <w:kern w:val="1"/>
          <w:sz w:val="28"/>
          <w:szCs w:val="28"/>
          <w:lang w:eastAsia="zh-CN" w:bidi="hi-IN"/>
        </w:rPr>
        <w:t xml:space="preserve"> для </w:t>
      </w:r>
      <w:r w:rsidRPr="00532094">
        <w:rPr>
          <w:rFonts w:ascii="Times New Roman" w:eastAsia="Droid Sans Fallback" w:hAnsi="Times New Roman" w:cs="Times New Roman"/>
          <w:kern w:val="1"/>
          <w:sz w:val="28"/>
          <w:szCs w:val="28"/>
          <w:lang w:eastAsia="zh-CN" w:bidi="hi-IN"/>
        </w:rPr>
        <w:t>ремонта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необходимо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вызвать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специалиста.)</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При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работе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острыми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инструментами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(особое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внимание)</w:t>
      </w:r>
    </w:p>
    <w:p w:rsidR="00532094" w:rsidRPr="00532094" w:rsidRDefault="00532094" w:rsidP="00532094">
      <w:pPr>
        <w:widowControl/>
        <w:numPr>
          <w:ilvl w:val="0"/>
          <w:numId w:val="38"/>
        </w:numPr>
        <w:suppressAutoHyphens/>
        <w:autoSpaceDE/>
        <w:autoSpaceDN/>
        <w:adjustRightInd/>
        <w:spacing w:after="160" w:line="259" w:lineRule="auto"/>
        <w:contextualSpacing/>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кабинете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нельзя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(бегать,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баловаться)</w:t>
      </w:r>
    </w:p>
    <w:p w:rsidR="00532094" w:rsidRPr="00532094" w:rsidRDefault="00532094" w:rsidP="00532094">
      <w:pPr>
        <w:widowControl/>
        <w:numPr>
          <w:ilvl w:val="0"/>
          <w:numId w:val="38"/>
        </w:numPr>
        <w:tabs>
          <w:tab w:val="left" w:pos="567"/>
        </w:tabs>
        <w:suppressAutoHyphens/>
        <w:autoSpaceDE/>
        <w:autoSpaceDN/>
        <w:adjustRightInd/>
        <w:spacing w:after="160" w:line="259" w:lineRule="auto"/>
        <w:contextualSpacing/>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После </w:t>
      </w:r>
      <w:r w:rsidRPr="00532094">
        <w:rPr>
          <w:rFonts w:ascii="Times New Roman" w:eastAsia="Droid Sans Fallback" w:hAnsi="Times New Roman" w:cs="Times New Roman"/>
          <w:color w:val="000000"/>
          <w:kern w:val="1"/>
          <w:sz w:val="28"/>
          <w:szCs w:val="28"/>
          <w:lang w:eastAsia="zh-CN" w:bidi="hi-IN"/>
        </w:rPr>
        <w:t>окончания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работы...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(положи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инструменты</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место,</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наведи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порядок</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на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своем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рабочем</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месте).</w:t>
      </w:r>
    </w:p>
    <w:p w:rsidR="00532094" w:rsidRPr="00532094" w:rsidRDefault="00532094" w:rsidP="00532094">
      <w:pPr>
        <w:tabs>
          <w:tab w:val="left" w:pos="567"/>
        </w:tabs>
        <w:suppressAutoHyphens/>
        <w:autoSpaceDE/>
        <w:autoSpaceDN/>
        <w:adjustRightInd/>
        <w:ind w:left="720"/>
        <w:contextualSpacing/>
        <w:jc w:val="both"/>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tabs>
          <w:tab w:val="left" w:pos="567"/>
        </w:tabs>
        <w:suppressAutoHyphens/>
        <w:autoSpaceDE/>
        <w:autoSpaceDN/>
        <w:adjustRightInd/>
        <w:contextualSpacing/>
        <w:jc w:val="both"/>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widowControl/>
        <w:autoSpaceDE/>
        <w:autoSpaceDN/>
        <w:adjustRightInd/>
        <w:jc w:val="right"/>
        <w:rPr>
          <w:rFonts w:ascii="Times New Roman" w:hAnsi="Times New Roman" w:cs="Times New Roman"/>
          <w:i/>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5</w:t>
      </w:r>
    </w:p>
    <w:p w:rsidR="00532094" w:rsidRPr="00532094" w:rsidRDefault="00532094" w:rsidP="00532094">
      <w:pPr>
        <w:widowControl/>
        <w:autoSpaceDE/>
        <w:autoSpaceDN/>
        <w:adjustRightInd/>
        <w:jc w:val="center"/>
        <w:rPr>
          <w:rFonts w:ascii="Times New Roman" w:hAnsi="Times New Roman" w:cs="Times New Roman"/>
          <w:iCs/>
          <w:color w:val="000000"/>
          <w:sz w:val="28"/>
          <w:szCs w:val="28"/>
          <w:shd w:val="clear" w:color="auto" w:fill="FFFFFF"/>
        </w:rPr>
      </w:pPr>
      <w:r w:rsidRPr="00532094">
        <w:rPr>
          <w:rFonts w:ascii="Times New Roman" w:hAnsi="Times New Roman" w:cs="Times New Roman"/>
          <w:b/>
          <w:bCs/>
          <w:iCs/>
          <w:color w:val="000000"/>
          <w:sz w:val="28"/>
          <w:szCs w:val="28"/>
          <w:shd w:val="clear" w:color="auto" w:fill="FFFFFF"/>
        </w:rPr>
        <w:t>Диагностика учебных достижений учащегося по программе</w:t>
      </w:r>
    </w:p>
    <w:p w:rsidR="00532094" w:rsidRPr="00532094" w:rsidRDefault="00532094" w:rsidP="00532094">
      <w:pPr>
        <w:widowControl/>
        <w:autoSpaceDE/>
        <w:autoSpaceDN/>
        <w:adjustRightInd/>
        <w:jc w:val="both"/>
        <w:rPr>
          <w:rFonts w:ascii="Times New Roman" w:hAnsi="Times New Roman" w:cs="Times New Roman"/>
          <w:i/>
          <w:iCs/>
          <w:color w:val="000000"/>
          <w:sz w:val="28"/>
          <w:szCs w:val="28"/>
          <w:shd w:val="clear" w:color="auto" w:fill="FFFFFF"/>
        </w:rPr>
      </w:pPr>
      <w:r w:rsidRPr="00532094">
        <w:rPr>
          <w:rFonts w:ascii="Times New Roman" w:hAnsi="Times New Roman" w:cs="Times New Roman"/>
          <w:b/>
          <w:bCs/>
          <w:i/>
          <w:iCs/>
          <w:color w:val="000000"/>
          <w:sz w:val="28"/>
          <w:szCs w:val="28"/>
          <w:shd w:val="clear" w:color="auto" w:fill="FFFFFF"/>
        </w:rPr>
        <w:t> </w:t>
      </w:r>
    </w:p>
    <w:tbl>
      <w:tblPr>
        <w:tblW w:w="15475" w:type="dxa"/>
        <w:tblInd w:w="-34" w:type="dxa"/>
        <w:tblLayout w:type="fixed"/>
        <w:tblCellMar>
          <w:left w:w="0" w:type="dxa"/>
          <w:right w:w="0" w:type="dxa"/>
        </w:tblCellMar>
        <w:tblLook w:val="04A0" w:firstRow="1" w:lastRow="0" w:firstColumn="1" w:lastColumn="0" w:noHBand="0" w:noVBand="1"/>
      </w:tblPr>
      <w:tblGrid>
        <w:gridCol w:w="3993"/>
        <w:gridCol w:w="3402"/>
        <w:gridCol w:w="3402"/>
        <w:gridCol w:w="1843"/>
        <w:gridCol w:w="2835"/>
      </w:tblGrid>
      <w:tr w:rsidR="00532094" w:rsidRPr="00532094" w:rsidTr="00316372">
        <w:tc>
          <w:tcPr>
            <w:tcW w:w="39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8"/>
              </w:rPr>
              <w:t>Показатели</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6"/>
              </w:rPr>
              <w:t>(оцениваемые</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6"/>
              </w:rPr>
              <w:t>параметры)</w:t>
            </w:r>
          </w:p>
        </w:tc>
        <w:tc>
          <w:tcPr>
            <w:tcW w:w="34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8"/>
              </w:rPr>
              <w:t>Критерии</w:t>
            </w:r>
          </w:p>
        </w:tc>
        <w:tc>
          <w:tcPr>
            <w:tcW w:w="34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7"/>
              </w:rPr>
              <w:t>Степень выраженности</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7"/>
              </w:rPr>
              <w:t>оцениваемого качества</w:t>
            </w:r>
          </w:p>
        </w:tc>
        <w:tc>
          <w:tcPr>
            <w:tcW w:w="18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4"/>
              </w:rPr>
              <w:t>Возможное</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2"/>
              </w:rPr>
              <w:t>кол-во</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3"/>
              </w:rPr>
              <w:t>баллов</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12"/>
              </w:rPr>
              <w:t>Методы</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b/>
                <w:bCs/>
                <w:color w:val="000000"/>
                <w:spacing w:val="-6"/>
              </w:rPr>
              <w:t>диаг</w:t>
            </w:r>
            <w:r w:rsidRPr="00532094">
              <w:rPr>
                <w:rFonts w:ascii="Times New Roman" w:hAnsi="Times New Roman" w:cs="Times New Roman"/>
                <w:b/>
                <w:bCs/>
                <w:color w:val="000000"/>
                <w:spacing w:val="-8"/>
              </w:rPr>
              <w:t>ностики</w:t>
            </w:r>
          </w:p>
        </w:tc>
      </w:tr>
      <w:tr w:rsidR="00532094" w:rsidRPr="00532094" w:rsidTr="00316372">
        <w:tc>
          <w:tcPr>
            <w:tcW w:w="3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6"/>
                <w:lang w:val="en-US"/>
              </w:rPr>
              <w:t>I</w:t>
            </w:r>
            <w:r w:rsidRPr="00532094">
              <w:rPr>
                <w:rFonts w:ascii="Times New Roman" w:hAnsi="Times New Roman" w:cs="Times New Roman"/>
                <w:b/>
                <w:bCs/>
                <w:color w:val="000000"/>
                <w:spacing w:val="-6"/>
              </w:rPr>
              <w:t>. Теоретическая</w:t>
            </w: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000000"/>
                <w:spacing w:val="-9"/>
              </w:rPr>
            </w:pPr>
            <w:r w:rsidRPr="00532094">
              <w:rPr>
                <w:rFonts w:ascii="Times New Roman" w:hAnsi="Times New Roman" w:cs="Times New Roman"/>
                <w:b/>
                <w:bCs/>
                <w:color w:val="000000"/>
                <w:spacing w:val="-10"/>
              </w:rPr>
              <w:t>подготовка</w:t>
            </w:r>
            <w:r w:rsidRPr="00532094">
              <w:rPr>
                <w:rFonts w:ascii="Times New Roman" w:hAnsi="Times New Roman" w:cs="Times New Roman"/>
              </w:rPr>
              <w:t xml:space="preserve"> </w:t>
            </w:r>
            <w:r w:rsidRPr="00532094">
              <w:rPr>
                <w:rFonts w:ascii="Times New Roman" w:hAnsi="Times New Roman" w:cs="Times New Roman"/>
                <w:b/>
                <w:bCs/>
                <w:color w:val="000000"/>
                <w:spacing w:val="-9"/>
              </w:rPr>
              <w:t>учащегося: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ind w:left="444" w:hanging="360"/>
              <w:rPr>
                <w:rFonts w:ascii="Times New Roman" w:hAnsi="Times New Roman" w:cs="Times New Roman"/>
                <w:b/>
                <w:bCs/>
                <w:color w:val="000000"/>
                <w:spacing w:val="-6"/>
              </w:rPr>
            </w:pPr>
            <w:r w:rsidRPr="00532094">
              <w:rPr>
                <w:rFonts w:ascii="Times New Roman" w:hAnsi="Times New Roman" w:cs="Times New Roman"/>
                <w:b/>
                <w:bCs/>
                <w:color w:val="000000"/>
              </w:rPr>
              <w:t>1.</w:t>
            </w:r>
            <w:proofErr w:type="gramStart"/>
            <w:r w:rsidRPr="00532094">
              <w:rPr>
                <w:rFonts w:ascii="Times New Roman" w:hAnsi="Times New Roman" w:cs="Times New Roman"/>
                <w:b/>
                <w:bCs/>
                <w:color w:val="000000"/>
              </w:rPr>
              <w:t>1.</w:t>
            </w:r>
            <w:r w:rsidRPr="00532094">
              <w:rPr>
                <w:rFonts w:ascii="Times New Roman" w:hAnsi="Times New Roman" w:cs="Times New Roman"/>
                <w:b/>
                <w:bCs/>
                <w:color w:val="000000"/>
                <w:spacing w:val="-11"/>
              </w:rPr>
              <w:t>Теоретические</w:t>
            </w:r>
            <w:proofErr w:type="gramEnd"/>
            <w:r w:rsidRPr="00532094">
              <w:rPr>
                <w:rFonts w:ascii="Times New Roman" w:hAnsi="Times New Roman" w:cs="Times New Roman"/>
              </w:rPr>
              <w:t xml:space="preserve"> </w:t>
            </w:r>
            <w:r w:rsidRPr="00532094">
              <w:rPr>
                <w:rFonts w:ascii="Times New Roman" w:hAnsi="Times New Roman" w:cs="Times New Roman"/>
                <w:b/>
                <w:bCs/>
                <w:color w:val="000000"/>
                <w:spacing w:val="-6"/>
              </w:rPr>
              <w:t>знания</w:t>
            </w:r>
          </w:p>
          <w:p w:rsidR="00532094" w:rsidRPr="00532094" w:rsidRDefault="00532094" w:rsidP="00532094">
            <w:pPr>
              <w:widowControl/>
              <w:shd w:val="clear" w:color="auto" w:fill="FFFFFF"/>
              <w:autoSpaceDE/>
              <w:autoSpaceDN/>
              <w:adjustRightInd/>
              <w:ind w:left="444" w:hanging="360"/>
              <w:rPr>
                <w:rFonts w:ascii="Times New Roman" w:hAnsi="Times New Roman" w:cs="Times New Roman"/>
                <w:b/>
                <w:bCs/>
                <w:color w:val="000000"/>
                <w:spacing w:val="-6"/>
              </w:rPr>
            </w:pPr>
            <w:r w:rsidRPr="00532094">
              <w:rPr>
                <w:rFonts w:ascii="Times New Roman" w:hAnsi="Times New Roman" w:cs="Times New Roman"/>
                <w:b/>
                <w:bCs/>
                <w:color w:val="000000"/>
                <w:spacing w:val="-6"/>
              </w:rPr>
              <w:t>(по</w:t>
            </w:r>
            <w:r w:rsidRPr="00532094">
              <w:rPr>
                <w:rFonts w:ascii="Times New Roman" w:hAnsi="Times New Roman" w:cs="Times New Roman"/>
              </w:rPr>
              <w:t> </w:t>
            </w:r>
            <w:r w:rsidRPr="00532094">
              <w:rPr>
                <w:rFonts w:ascii="Times New Roman" w:hAnsi="Times New Roman" w:cs="Times New Roman"/>
                <w:b/>
                <w:bCs/>
                <w:color w:val="000000"/>
                <w:spacing w:val="-9"/>
              </w:rPr>
              <w:t>основным</w:t>
            </w:r>
            <w:r w:rsidRPr="00532094">
              <w:rPr>
                <w:rFonts w:ascii="Times New Roman" w:hAnsi="Times New Roman" w:cs="Times New Roman"/>
              </w:rPr>
              <w:t> </w:t>
            </w:r>
            <w:r w:rsidRPr="00532094">
              <w:rPr>
                <w:rFonts w:ascii="Times New Roman" w:hAnsi="Times New Roman" w:cs="Times New Roman"/>
                <w:b/>
                <w:bCs/>
                <w:color w:val="000000"/>
                <w:spacing w:val="-6"/>
              </w:rPr>
              <w:t>разделам</w:t>
            </w:r>
          </w:p>
          <w:p w:rsidR="00532094" w:rsidRPr="00532094" w:rsidRDefault="00532094" w:rsidP="00532094">
            <w:pPr>
              <w:widowControl/>
              <w:shd w:val="clear" w:color="auto" w:fill="FFFFFF"/>
              <w:autoSpaceDE/>
              <w:autoSpaceDN/>
              <w:adjustRightInd/>
              <w:ind w:left="444" w:hanging="360"/>
              <w:rPr>
                <w:rFonts w:ascii="Times New Roman" w:hAnsi="Times New Roman" w:cs="Times New Roman"/>
              </w:rPr>
            </w:pPr>
            <w:r w:rsidRPr="00532094">
              <w:rPr>
                <w:rFonts w:ascii="Times New Roman" w:hAnsi="Times New Roman" w:cs="Times New Roman"/>
                <w:b/>
                <w:bCs/>
                <w:color w:val="000000"/>
                <w:spacing w:val="-6"/>
              </w:rPr>
              <w:t>учебно-</w:t>
            </w:r>
            <w:r w:rsidRPr="00532094">
              <w:rPr>
                <w:rFonts w:ascii="Times New Roman" w:hAnsi="Times New Roman" w:cs="Times New Roman"/>
                <w:b/>
                <w:bCs/>
                <w:color w:val="000000"/>
                <w:spacing w:val="-7"/>
              </w:rPr>
              <w:t>тематического</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color w:val="000000"/>
                <w:spacing w:val="-9"/>
              </w:rPr>
              <w:t>плана</w:t>
            </w:r>
            <w:r w:rsidRPr="00532094">
              <w:rPr>
                <w:rFonts w:ascii="Times New Roman" w:hAnsi="Times New Roman" w:cs="Times New Roman"/>
              </w:rPr>
              <w:t> </w:t>
            </w:r>
            <w:r w:rsidRPr="00532094">
              <w:rPr>
                <w:rFonts w:ascii="Times New Roman" w:hAnsi="Times New Roman" w:cs="Times New Roman"/>
                <w:b/>
                <w:bCs/>
                <w:color w:val="000000"/>
                <w:spacing w:val="-8"/>
              </w:rPr>
              <w:t>программы)</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6"/>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000000"/>
                <w:spacing w:val="-6"/>
              </w:rPr>
            </w:pPr>
            <w:r w:rsidRPr="00532094">
              <w:rPr>
                <w:rFonts w:ascii="Times New Roman" w:hAnsi="Times New Roman" w:cs="Times New Roman"/>
                <w:b/>
                <w:bCs/>
                <w:color w:val="000000"/>
                <w:spacing w:val="-6"/>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000000"/>
                <w:spacing w:val="-6"/>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6"/>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6"/>
              </w:rPr>
              <w:t>1.2. Владение</w:t>
            </w:r>
            <w:r w:rsidRPr="00532094">
              <w:rPr>
                <w:rFonts w:ascii="Times New Roman" w:hAnsi="Times New Roman" w:cs="Times New Roman"/>
              </w:rPr>
              <w:t xml:space="preserve"> </w:t>
            </w:r>
            <w:r w:rsidRPr="00532094">
              <w:rPr>
                <w:rFonts w:ascii="Times New Roman" w:hAnsi="Times New Roman" w:cs="Times New Roman"/>
                <w:b/>
                <w:bCs/>
                <w:color w:val="000000"/>
                <w:spacing w:val="-7"/>
              </w:rPr>
              <w:t>специальной</w:t>
            </w:r>
          </w:p>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терминологией</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Соответствие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теоретических</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знаний ребенка</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программным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требованиям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Осмысленность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6"/>
              </w:rPr>
              <w:t>и правильность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использования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специальной</w:t>
            </w:r>
          </w:p>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терминологии</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w:t>
            </w:r>
            <w:r w:rsidRPr="00532094">
              <w:rPr>
                <w:rFonts w:ascii="Times New Roman" w:hAnsi="Times New Roman" w:cs="Times New Roman"/>
                <w:i/>
                <w:iCs/>
                <w:color w:val="000000"/>
                <w:spacing w:val="-3"/>
              </w:rPr>
              <w:t>минимальный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(учащийся овладел менее чем </w:t>
            </w:r>
            <w:r w:rsidRPr="00532094">
              <w:rPr>
                <w:rFonts w:ascii="Times New Roman" w:hAnsi="Times New Roman" w:cs="Times New Roman"/>
                <w:color w:val="000000"/>
                <w:spacing w:val="-3"/>
              </w:rPr>
              <w:t>1/2 объема знаний, предус</w:t>
            </w:r>
            <w:r w:rsidRPr="00532094">
              <w:rPr>
                <w:rFonts w:ascii="Times New Roman" w:hAnsi="Times New Roman" w:cs="Times New Roman"/>
                <w:color w:val="000000"/>
                <w:spacing w:val="-5"/>
              </w:rPr>
              <w:t>мотренных программой);</w:t>
            </w:r>
          </w:p>
          <w:p w:rsidR="00532094" w:rsidRPr="00532094" w:rsidRDefault="00532094" w:rsidP="00532094">
            <w:pPr>
              <w:widowControl/>
              <w:shd w:val="clear" w:color="auto" w:fill="FFFFFF"/>
              <w:autoSpaceDE/>
              <w:autoSpaceDN/>
              <w:adjustRightInd/>
              <w:ind w:firstLine="312"/>
              <w:rPr>
                <w:rFonts w:ascii="Times New Roman" w:hAnsi="Times New Roman" w:cs="Times New Roman"/>
                <w:i/>
                <w:iCs/>
                <w:color w:val="000000"/>
                <w:spacing w:val="-7"/>
              </w:rPr>
            </w:pPr>
            <w:r w:rsidRPr="00532094">
              <w:rPr>
                <w:rFonts w:ascii="Times New Roman" w:hAnsi="Times New Roman" w:cs="Times New Roman"/>
                <w:color w:val="000000"/>
                <w:spacing w:val="-7"/>
              </w:rPr>
              <w:t>- </w:t>
            </w:r>
            <w:r w:rsidRPr="00532094">
              <w:rPr>
                <w:rFonts w:ascii="Times New Roman" w:hAnsi="Times New Roman" w:cs="Times New Roman"/>
                <w:i/>
                <w:iCs/>
                <w:color w:val="000000"/>
                <w:spacing w:val="-7"/>
              </w:rPr>
              <w:t>средний уровень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7"/>
              </w:rPr>
              <w:t>(объем </w:t>
            </w:r>
            <w:r w:rsidRPr="00532094">
              <w:rPr>
                <w:rFonts w:ascii="Times New Roman" w:hAnsi="Times New Roman" w:cs="Times New Roman"/>
                <w:color w:val="000000"/>
              </w:rPr>
              <w:t>усвоенных знаний состав</w:t>
            </w:r>
            <w:r w:rsidRPr="00532094">
              <w:rPr>
                <w:rFonts w:ascii="Times New Roman" w:hAnsi="Times New Roman" w:cs="Times New Roman"/>
                <w:color w:val="000000"/>
                <w:spacing w:val="-5"/>
              </w:rPr>
              <w:t>ляет более 1/2);</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4"/>
              </w:rPr>
              <w:t>- максимальный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5"/>
              </w:rPr>
              <w:t>(освоил практичес</w:t>
            </w:r>
            <w:r w:rsidRPr="00532094">
              <w:rPr>
                <w:rFonts w:ascii="Times New Roman" w:hAnsi="Times New Roman" w:cs="Times New Roman"/>
                <w:color w:val="000000"/>
                <w:spacing w:val="-2"/>
              </w:rPr>
              <w:t>ки весь объем знаний, пре</w:t>
            </w:r>
            <w:r w:rsidRPr="00532094">
              <w:rPr>
                <w:rFonts w:ascii="Times New Roman" w:hAnsi="Times New Roman" w:cs="Times New Roman"/>
                <w:color w:val="000000"/>
                <w:spacing w:val="-4"/>
              </w:rPr>
              <w:t>дусмотренных программой </w:t>
            </w:r>
            <w:r w:rsidRPr="00532094">
              <w:rPr>
                <w:rFonts w:ascii="Times New Roman" w:hAnsi="Times New Roman" w:cs="Times New Roman"/>
                <w:color w:val="000000"/>
                <w:spacing w:val="-6"/>
              </w:rPr>
              <w:t>за конкретный период);</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
              </w:rPr>
              <w:t xml:space="preserve">- </w:t>
            </w:r>
            <w:r w:rsidRPr="00532094">
              <w:rPr>
                <w:rFonts w:ascii="Times New Roman" w:hAnsi="Times New Roman" w:cs="Times New Roman"/>
                <w:i/>
                <w:iCs/>
                <w:color w:val="000000"/>
                <w:spacing w:val="-1"/>
              </w:rPr>
              <w:t>минимальный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7"/>
              </w:rPr>
              <w:t>(учащийся, как правило, избе</w:t>
            </w:r>
            <w:r w:rsidRPr="00532094">
              <w:rPr>
                <w:rFonts w:ascii="Times New Roman" w:hAnsi="Times New Roman" w:cs="Times New Roman"/>
                <w:color w:val="000000"/>
                <w:spacing w:val="-4"/>
              </w:rPr>
              <w:t>гает употреблять специаль</w:t>
            </w:r>
            <w:r w:rsidRPr="00532094">
              <w:rPr>
                <w:rFonts w:ascii="Times New Roman" w:hAnsi="Times New Roman" w:cs="Times New Roman"/>
                <w:color w:val="000000"/>
                <w:spacing w:val="-7"/>
              </w:rPr>
              <w:t>ные термины);</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4"/>
              </w:rPr>
            </w:pPr>
            <w:r w:rsidRPr="00532094">
              <w:rPr>
                <w:rFonts w:ascii="Times New Roman" w:hAnsi="Times New Roman" w:cs="Times New Roman"/>
                <w:color w:val="000000"/>
                <w:spacing w:val="-4"/>
              </w:rPr>
              <w:t xml:space="preserve">- </w:t>
            </w:r>
            <w:r w:rsidRPr="00532094">
              <w:rPr>
                <w:rFonts w:ascii="Times New Roman" w:hAnsi="Times New Roman" w:cs="Times New Roman"/>
                <w:i/>
                <w:iCs/>
                <w:color w:val="000000"/>
                <w:spacing w:val="-4"/>
              </w:rPr>
              <w:t>средний уровень </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2"/>
              </w:rPr>
            </w:pPr>
            <w:r w:rsidRPr="00532094">
              <w:rPr>
                <w:rFonts w:ascii="Times New Roman" w:hAnsi="Times New Roman" w:cs="Times New Roman"/>
                <w:color w:val="000000"/>
                <w:spacing w:val="-4"/>
              </w:rPr>
              <w:t>(</w:t>
            </w:r>
            <w:r w:rsidRPr="00532094">
              <w:rPr>
                <w:rFonts w:ascii="Times New Roman" w:hAnsi="Times New Roman" w:cs="Times New Roman"/>
                <w:color w:val="000000"/>
                <w:spacing w:val="-2"/>
              </w:rPr>
              <w:t>сочетает специальную</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2"/>
              </w:rPr>
              <w:t> </w:t>
            </w:r>
            <w:r w:rsidRPr="00532094">
              <w:rPr>
                <w:rFonts w:ascii="Times New Roman" w:hAnsi="Times New Roman" w:cs="Times New Roman"/>
                <w:color w:val="000000"/>
                <w:spacing w:val="-7"/>
              </w:rPr>
              <w:t>терминологию с бытовой);</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6"/>
              </w:rPr>
            </w:pPr>
            <w:r w:rsidRPr="00532094">
              <w:rPr>
                <w:rFonts w:ascii="Times New Roman" w:hAnsi="Times New Roman" w:cs="Times New Roman"/>
                <w:color w:val="000000"/>
                <w:spacing w:val="-1"/>
              </w:rPr>
              <w:t>• </w:t>
            </w:r>
            <w:r w:rsidRPr="00532094">
              <w:rPr>
                <w:rFonts w:ascii="Times New Roman" w:hAnsi="Times New Roman" w:cs="Times New Roman"/>
                <w:i/>
                <w:iCs/>
                <w:color w:val="000000"/>
                <w:spacing w:val="-1"/>
              </w:rPr>
              <w:t>максимальный уро</w:t>
            </w:r>
            <w:r w:rsidRPr="00532094">
              <w:rPr>
                <w:rFonts w:ascii="Times New Roman" w:hAnsi="Times New Roman" w:cs="Times New Roman"/>
                <w:i/>
                <w:iCs/>
                <w:color w:val="000000"/>
                <w:spacing w:val="-6"/>
              </w:rPr>
              <w:t>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6"/>
              </w:rPr>
              <w:t> </w:t>
            </w:r>
            <w:r w:rsidRPr="00532094">
              <w:rPr>
                <w:rFonts w:ascii="Times New Roman" w:hAnsi="Times New Roman" w:cs="Times New Roman"/>
                <w:color w:val="000000"/>
                <w:spacing w:val="-6"/>
              </w:rPr>
              <w:t>(специальные термины</w:t>
            </w:r>
          </w:p>
          <w:p w:rsidR="00532094" w:rsidRPr="00532094" w:rsidRDefault="00532094" w:rsidP="00532094">
            <w:pPr>
              <w:widowControl/>
              <w:autoSpaceDE/>
              <w:autoSpaceDN/>
              <w:adjustRightInd/>
              <w:rPr>
                <w:rFonts w:ascii="Times New Roman" w:hAnsi="Times New Roman" w:cs="Times New Roman"/>
                <w:color w:val="000000"/>
                <w:spacing w:val="-2"/>
              </w:rPr>
            </w:pPr>
            <w:r w:rsidRPr="00532094">
              <w:rPr>
                <w:rFonts w:ascii="Times New Roman" w:hAnsi="Times New Roman" w:cs="Times New Roman"/>
                <w:color w:val="000000"/>
                <w:spacing w:val="-2"/>
              </w:rPr>
              <w:t>употребляет осознанно и</w:t>
            </w:r>
            <w:r w:rsidRPr="00532094">
              <w:rPr>
                <w:rFonts w:ascii="Times New Roman" w:hAnsi="Times New Roman" w:cs="Times New Roman"/>
                <w:b/>
                <w:bCs/>
                <w:color w:val="000000"/>
                <w:spacing w:val="-2"/>
              </w:rPr>
              <w:t> </w:t>
            </w:r>
            <w:r w:rsidRPr="00532094">
              <w:rPr>
                <w:rFonts w:ascii="Times New Roman" w:hAnsi="Times New Roman" w:cs="Times New Roman"/>
                <w:color w:val="000000"/>
                <w:spacing w:val="-2"/>
              </w:rPr>
              <w:t>в</w:t>
            </w:r>
          </w:p>
          <w:p w:rsidR="00532094" w:rsidRPr="00532094" w:rsidRDefault="00532094" w:rsidP="00532094">
            <w:pPr>
              <w:widowControl/>
              <w:autoSpaceDE/>
              <w:autoSpaceDN/>
              <w:adjustRightInd/>
              <w:rPr>
                <w:rFonts w:ascii="Times New Roman" w:hAnsi="Times New Roman" w:cs="Times New Roman"/>
              </w:rPr>
            </w:pPr>
            <w:r w:rsidRPr="00532094">
              <w:rPr>
                <w:rFonts w:ascii="Times New Roman" w:hAnsi="Times New Roman" w:cs="Times New Roman"/>
                <w:color w:val="000000"/>
                <w:spacing w:val="1"/>
              </w:rPr>
              <w:t>полном соответствии с их </w:t>
            </w:r>
            <w:r w:rsidRPr="00532094">
              <w:rPr>
                <w:rFonts w:ascii="Times New Roman" w:hAnsi="Times New Roman" w:cs="Times New Roman"/>
                <w:color w:val="000000"/>
                <w:spacing w:val="-6"/>
              </w:rPr>
              <w:t>содержанием).</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5</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autoSpaceDE/>
              <w:autoSpaceDN/>
              <w:adjustRightInd/>
              <w:jc w:val="center"/>
              <w:rPr>
                <w:rFonts w:ascii="Times New Roman" w:hAnsi="Times New Roman" w:cs="Times New Roman"/>
              </w:rPr>
            </w:pPr>
            <w:r w:rsidRPr="00532094">
              <w:rPr>
                <w:rFonts w:ascii="Times New Roman" w:hAnsi="Times New Roman" w:cs="Times New Roman"/>
              </w:rPr>
              <w:t>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Наблюде</w:t>
            </w:r>
            <w:r w:rsidRPr="00532094">
              <w:rPr>
                <w:rFonts w:ascii="Times New Roman" w:hAnsi="Times New Roman" w:cs="Times New Roman"/>
                <w:color w:val="000000"/>
                <w:spacing w:val="-10"/>
              </w:rPr>
              <w:t>ние,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7"/>
              </w:rPr>
              <w:t>тестиро</w:t>
            </w:r>
            <w:r w:rsidRPr="00532094">
              <w:rPr>
                <w:rFonts w:ascii="Times New Roman" w:hAnsi="Times New Roman" w:cs="Times New Roman"/>
                <w:color w:val="000000"/>
                <w:spacing w:val="-8"/>
              </w:rPr>
              <w:t>вание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конт</w:t>
            </w:r>
            <w:r w:rsidRPr="00532094">
              <w:rPr>
                <w:rFonts w:ascii="Times New Roman" w:hAnsi="Times New Roman" w:cs="Times New Roman"/>
                <w:color w:val="000000"/>
                <w:spacing w:val="-8"/>
              </w:rPr>
              <w:t>рольный</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6"/>
              </w:rPr>
              <w:t>опрос </w:t>
            </w:r>
            <w:r w:rsidRPr="00532094">
              <w:rPr>
                <w:rFonts w:ascii="Times New Roman" w:hAnsi="Times New Roman" w:cs="Times New Roman"/>
                <w:color w:val="000000"/>
                <w:spacing w:val="-8"/>
              </w:rPr>
              <w:t>и др.</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autoSpaceDE/>
              <w:autoSpaceDN/>
              <w:adjustRightInd/>
              <w:jc w:val="both"/>
              <w:rPr>
                <w:rFonts w:ascii="Times New Roman" w:hAnsi="Times New Roman" w:cs="Times New Roman"/>
                <w:color w:val="000000"/>
                <w:spacing w:val="-7"/>
              </w:rPr>
            </w:pPr>
            <w:r w:rsidRPr="00532094">
              <w:rPr>
                <w:rFonts w:ascii="Times New Roman" w:hAnsi="Times New Roman" w:cs="Times New Roman"/>
                <w:color w:val="000000"/>
                <w:spacing w:val="-7"/>
              </w:rPr>
              <w:t> </w:t>
            </w:r>
          </w:p>
          <w:p w:rsidR="00532094" w:rsidRPr="00532094" w:rsidRDefault="00532094" w:rsidP="00532094">
            <w:pPr>
              <w:widowControl/>
              <w:autoSpaceDE/>
              <w:autoSpaceDN/>
              <w:adjustRightInd/>
              <w:jc w:val="both"/>
              <w:rPr>
                <w:rFonts w:ascii="Times New Roman" w:hAnsi="Times New Roman" w:cs="Times New Roman"/>
                <w:color w:val="000000"/>
                <w:spacing w:val="-7"/>
              </w:rPr>
            </w:pPr>
          </w:p>
          <w:p w:rsidR="00532094" w:rsidRPr="00532094" w:rsidRDefault="00532094" w:rsidP="00532094">
            <w:pPr>
              <w:widowControl/>
              <w:autoSpaceDE/>
              <w:autoSpaceDN/>
              <w:adjustRightInd/>
              <w:jc w:val="both"/>
              <w:rPr>
                <w:rFonts w:ascii="Times New Roman" w:hAnsi="Times New Roman" w:cs="Times New Roman"/>
              </w:rPr>
            </w:pPr>
          </w:p>
          <w:p w:rsidR="00532094" w:rsidRPr="00532094" w:rsidRDefault="00532094" w:rsidP="00532094">
            <w:pPr>
              <w:widowControl/>
              <w:autoSpaceDE/>
              <w:autoSpaceDN/>
              <w:adjustRightInd/>
              <w:jc w:val="both"/>
              <w:rPr>
                <w:rFonts w:ascii="Times New Roman" w:hAnsi="Times New Roman" w:cs="Times New Roman"/>
              </w:rPr>
            </w:pPr>
            <w:r w:rsidRPr="00532094">
              <w:rPr>
                <w:rFonts w:ascii="Times New Roman" w:hAnsi="Times New Roman" w:cs="Times New Roman"/>
                <w:color w:val="000000"/>
                <w:spacing w:val="-7"/>
              </w:rPr>
              <w:t>Собеседо</w:t>
            </w:r>
            <w:r w:rsidRPr="00532094">
              <w:rPr>
                <w:rFonts w:ascii="Times New Roman" w:hAnsi="Times New Roman" w:cs="Times New Roman"/>
                <w:color w:val="000000"/>
                <w:spacing w:val="-8"/>
              </w:rPr>
              <w:t>вание</w:t>
            </w:r>
          </w:p>
        </w:tc>
      </w:tr>
      <w:tr w:rsidR="00532094" w:rsidRPr="00532094" w:rsidTr="00316372">
        <w:tc>
          <w:tcPr>
            <w:tcW w:w="3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rPr>
                <w:rFonts w:ascii="Times New Roman" w:hAnsi="Times New Roman" w:cs="Times New Roman"/>
                <w:b/>
                <w:bCs/>
                <w:color w:val="000000"/>
                <w:spacing w:val="-9"/>
              </w:rPr>
            </w:pPr>
            <w:r w:rsidRPr="00532094">
              <w:rPr>
                <w:rFonts w:ascii="Times New Roman" w:hAnsi="Times New Roman" w:cs="Times New Roman"/>
                <w:b/>
                <w:bCs/>
                <w:color w:val="000000"/>
                <w:spacing w:val="-2"/>
                <w:lang w:val="en-US"/>
              </w:rPr>
              <w:t>II</w:t>
            </w:r>
            <w:r w:rsidRPr="00532094">
              <w:rPr>
                <w:rFonts w:ascii="Times New Roman" w:hAnsi="Times New Roman" w:cs="Times New Roman"/>
                <w:b/>
                <w:bCs/>
                <w:color w:val="000000"/>
                <w:spacing w:val="-2"/>
              </w:rPr>
              <w:t>. Практичес</w:t>
            </w:r>
            <w:r w:rsidRPr="00532094">
              <w:rPr>
                <w:rFonts w:ascii="Times New Roman" w:hAnsi="Times New Roman" w:cs="Times New Roman"/>
                <w:b/>
                <w:bCs/>
                <w:color w:val="000000"/>
                <w:spacing w:val="2"/>
              </w:rPr>
              <w:t>кая подготовка</w:t>
            </w:r>
            <w:r w:rsidRPr="00532094">
              <w:rPr>
                <w:rFonts w:ascii="Times New Roman" w:hAnsi="Times New Roman" w:cs="Times New Roman"/>
              </w:rPr>
              <w:t xml:space="preserve"> </w:t>
            </w:r>
            <w:r w:rsidRPr="00532094">
              <w:rPr>
                <w:rFonts w:ascii="Times New Roman" w:hAnsi="Times New Roman" w:cs="Times New Roman"/>
                <w:b/>
                <w:bCs/>
                <w:color w:val="000000"/>
                <w:spacing w:val="-9"/>
              </w:rPr>
              <w:t>учащегося:</w:t>
            </w: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color w:val="000000"/>
                <w:spacing w:val="-4"/>
              </w:rPr>
              <w:t>2.1. Практичес</w:t>
            </w:r>
            <w:r w:rsidRPr="00532094">
              <w:rPr>
                <w:rFonts w:ascii="Times New Roman" w:hAnsi="Times New Roman" w:cs="Times New Roman"/>
                <w:b/>
                <w:bCs/>
                <w:color w:val="000000"/>
                <w:spacing w:val="-7"/>
              </w:rPr>
              <w:t>кие умения и</w:t>
            </w:r>
            <w:r w:rsidRPr="00532094">
              <w:rPr>
                <w:rFonts w:ascii="Times New Roman" w:hAnsi="Times New Roman" w:cs="Times New Roman"/>
              </w:rPr>
              <w:t xml:space="preserve"> </w:t>
            </w:r>
            <w:r w:rsidRPr="00532094">
              <w:rPr>
                <w:rFonts w:ascii="Times New Roman" w:hAnsi="Times New Roman" w:cs="Times New Roman"/>
                <w:b/>
                <w:bCs/>
                <w:color w:val="000000"/>
                <w:spacing w:val="-7"/>
              </w:rPr>
              <w:t>навыки, предус</w:t>
            </w:r>
            <w:r w:rsidRPr="00532094">
              <w:rPr>
                <w:rFonts w:ascii="Times New Roman" w:hAnsi="Times New Roman" w:cs="Times New Roman"/>
                <w:b/>
                <w:bCs/>
                <w:color w:val="000000"/>
                <w:spacing w:val="-8"/>
              </w:rPr>
              <w:t>мотренные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color w:val="000000"/>
                <w:spacing w:val="-7"/>
              </w:rPr>
              <w:t>программой (по</w:t>
            </w:r>
            <w:r w:rsidRPr="00532094">
              <w:rPr>
                <w:rFonts w:ascii="Times New Roman" w:hAnsi="Times New Roman" w:cs="Times New Roman"/>
              </w:rPr>
              <w:t xml:space="preserve"> </w:t>
            </w:r>
            <w:r w:rsidRPr="00532094">
              <w:rPr>
                <w:rFonts w:ascii="Times New Roman" w:hAnsi="Times New Roman" w:cs="Times New Roman"/>
                <w:b/>
                <w:bCs/>
                <w:color w:val="000000"/>
                <w:spacing w:val="-9"/>
              </w:rPr>
              <w:t>основным</w:t>
            </w:r>
            <w:r w:rsidRPr="00532094">
              <w:rPr>
                <w:rFonts w:ascii="Times New Roman" w:hAnsi="Times New Roman" w:cs="Times New Roman"/>
              </w:rPr>
              <w:t> </w:t>
            </w:r>
            <w:r w:rsidRPr="00532094">
              <w:rPr>
                <w:rFonts w:ascii="Times New Roman" w:hAnsi="Times New Roman" w:cs="Times New Roman"/>
                <w:b/>
                <w:bCs/>
                <w:color w:val="000000"/>
                <w:spacing w:val="-7"/>
              </w:rPr>
              <w:t>разделам учеб</w:t>
            </w:r>
            <w:r w:rsidRPr="00532094">
              <w:rPr>
                <w:rFonts w:ascii="Times New Roman" w:hAnsi="Times New Roman" w:cs="Times New Roman"/>
                <w:b/>
                <w:bCs/>
                <w:color w:val="000000"/>
                <w:spacing w:val="-6"/>
              </w:rPr>
              <w:t>но-тематического плана про</w:t>
            </w:r>
            <w:r w:rsidRPr="00532094">
              <w:rPr>
                <w:rFonts w:ascii="Times New Roman" w:hAnsi="Times New Roman" w:cs="Times New Roman"/>
                <w:b/>
                <w:bCs/>
                <w:color w:val="000000"/>
                <w:spacing w:val="-8"/>
              </w:rPr>
              <w:t>граммы)</w:t>
            </w:r>
          </w:p>
          <w:p w:rsidR="00532094" w:rsidRPr="00532094" w:rsidRDefault="00532094" w:rsidP="00532094">
            <w:pPr>
              <w:widowControl/>
              <w:shd w:val="clear" w:color="auto" w:fill="FFFFFF"/>
              <w:autoSpaceDE/>
              <w:autoSpaceDN/>
              <w:adjustRightInd/>
              <w:rPr>
                <w:rFonts w:ascii="Times New Roman" w:hAnsi="Times New Roman" w:cs="Times New Roman"/>
                <w:b/>
                <w:bCs/>
                <w:color w:val="000000"/>
                <w:spacing w:val="-7"/>
              </w:rPr>
            </w:pPr>
            <w:r w:rsidRPr="00532094">
              <w:rPr>
                <w:rFonts w:ascii="Times New Roman" w:hAnsi="Times New Roman" w:cs="Times New Roman"/>
                <w:b/>
                <w:bCs/>
                <w:color w:val="000000"/>
                <w:spacing w:val="-7"/>
              </w:rPr>
              <w:t xml:space="preserve"> </w:t>
            </w:r>
          </w:p>
          <w:p w:rsidR="00532094" w:rsidRPr="00532094" w:rsidRDefault="00532094" w:rsidP="00532094">
            <w:pPr>
              <w:widowControl/>
              <w:shd w:val="clear" w:color="auto" w:fill="FFFFFF"/>
              <w:autoSpaceDE/>
              <w:autoSpaceDN/>
              <w:adjustRightInd/>
              <w:rPr>
                <w:rFonts w:ascii="Times New Roman" w:hAnsi="Times New Roman" w:cs="Times New Roman"/>
                <w:b/>
                <w:bCs/>
                <w:color w:val="000000"/>
                <w:spacing w:val="-7"/>
              </w:rPr>
            </w:pPr>
          </w:p>
          <w:p w:rsidR="00532094" w:rsidRPr="00532094" w:rsidRDefault="00532094" w:rsidP="00532094">
            <w:pPr>
              <w:widowControl/>
              <w:shd w:val="clear" w:color="auto" w:fill="FFFFFF"/>
              <w:autoSpaceDE/>
              <w:autoSpaceDN/>
              <w:adjustRightInd/>
              <w:rPr>
                <w:rFonts w:ascii="Times New Roman" w:hAnsi="Times New Roman" w:cs="Times New Roman"/>
                <w:b/>
                <w:bCs/>
                <w:color w:val="000000"/>
                <w:spacing w:val="-7"/>
              </w:rPr>
            </w:pPr>
          </w:p>
          <w:p w:rsidR="00532094" w:rsidRPr="00532094" w:rsidRDefault="00532094" w:rsidP="00532094">
            <w:pPr>
              <w:widowControl/>
              <w:shd w:val="clear" w:color="auto" w:fill="FFFFFF"/>
              <w:autoSpaceDE/>
              <w:autoSpaceDN/>
              <w:adjustRightInd/>
              <w:rPr>
                <w:rFonts w:ascii="Times New Roman" w:hAnsi="Times New Roman" w:cs="Times New Roman"/>
                <w:b/>
                <w:bCs/>
                <w:color w:val="000000"/>
                <w:spacing w:val="-7"/>
              </w:rPr>
            </w:pP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5"/>
              </w:rPr>
              <w:t>2.2. Владение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специальным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оборудованием 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оснащением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6"/>
              </w:rPr>
              <w:t>2.3. Творческие</w:t>
            </w:r>
            <w:r w:rsidRPr="00532094">
              <w:rPr>
                <w:rFonts w:ascii="Times New Roman" w:hAnsi="Times New Roman" w:cs="Times New Roman"/>
              </w:rPr>
              <w:t xml:space="preserve"> </w:t>
            </w:r>
            <w:r w:rsidRPr="00532094">
              <w:rPr>
                <w:rFonts w:ascii="Times New Roman" w:hAnsi="Times New Roman" w:cs="Times New Roman"/>
                <w:b/>
                <w:bCs/>
                <w:color w:val="000000"/>
                <w:spacing w:val="-10"/>
              </w:rPr>
              <w:t>навыки</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lastRenderedPageBreak/>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Соответствие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6"/>
              </w:rPr>
              <w:t>практических</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6"/>
              </w:rPr>
              <w:t>умений и навы</w:t>
            </w:r>
            <w:r w:rsidRPr="00532094">
              <w:rPr>
                <w:rFonts w:ascii="Times New Roman" w:hAnsi="Times New Roman" w:cs="Times New Roman"/>
                <w:b/>
                <w:bCs/>
                <w:iCs/>
                <w:color w:val="000000"/>
                <w:spacing w:val="-7"/>
              </w:rPr>
              <w:t>ков программным требовани</w:t>
            </w:r>
            <w:r w:rsidRPr="00532094">
              <w:rPr>
                <w:rFonts w:ascii="Times New Roman" w:hAnsi="Times New Roman" w:cs="Times New Roman"/>
                <w:b/>
                <w:bCs/>
                <w:iCs/>
                <w:color w:val="000000"/>
              </w:rPr>
              <w:t>ям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lastRenderedPageBreak/>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r w:rsidRPr="00532094">
              <w:rPr>
                <w:rFonts w:ascii="Times New Roman" w:hAnsi="Times New Roman" w:cs="Times New Roman"/>
                <w:b/>
                <w:bCs/>
                <w:iCs/>
                <w:color w:val="000000"/>
                <w:spacing w:val="-7"/>
              </w:rPr>
              <w:t>Отсутствие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затруднений</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в использовании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6"/>
              </w:rPr>
              <w:t>специального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оборудования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и оснащения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Креативность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в выполнении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6"/>
              </w:rPr>
              <w:t>практических</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заданий</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
              </w:rPr>
              <w:lastRenderedPageBreak/>
              <w:t>-  </w:t>
            </w:r>
            <w:r w:rsidRPr="00532094">
              <w:rPr>
                <w:rFonts w:ascii="Times New Roman" w:hAnsi="Times New Roman" w:cs="Times New Roman"/>
                <w:i/>
                <w:iCs/>
                <w:color w:val="000000"/>
                <w:spacing w:val="-1"/>
              </w:rPr>
              <w:t>минимальный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7"/>
              </w:rPr>
              <w:t>(учащийся овладел менее чем</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1/2 предусмотренных уме</w:t>
            </w:r>
            <w:r w:rsidRPr="00532094">
              <w:rPr>
                <w:rFonts w:ascii="Times New Roman" w:hAnsi="Times New Roman" w:cs="Times New Roman"/>
                <w:color w:val="000000"/>
                <w:spacing w:val="-6"/>
              </w:rPr>
              <w:t>ний и навыков);</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8"/>
              </w:rPr>
            </w:pPr>
            <w:r w:rsidRPr="00532094">
              <w:rPr>
                <w:rFonts w:ascii="Times New Roman" w:hAnsi="Times New Roman" w:cs="Times New Roman"/>
                <w:color w:val="000000"/>
                <w:spacing w:val="-8"/>
              </w:rPr>
              <w:t>- </w:t>
            </w:r>
            <w:r w:rsidRPr="00532094">
              <w:rPr>
                <w:rFonts w:ascii="Times New Roman" w:hAnsi="Times New Roman" w:cs="Times New Roman"/>
                <w:i/>
                <w:iCs/>
                <w:color w:val="000000"/>
                <w:spacing w:val="-8"/>
              </w:rPr>
              <w:t>средний уровень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8"/>
              </w:rPr>
              <w:t>(объем</w:t>
            </w:r>
            <w:r w:rsidRPr="00532094">
              <w:rPr>
                <w:rFonts w:ascii="Times New Roman" w:hAnsi="Times New Roman" w:cs="Times New Roman"/>
              </w:rPr>
              <w:t xml:space="preserve"> </w:t>
            </w:r>
            <w:r w:rsidRPr="00532094">
              <w:rPr>
                <w:rFonts w:ascii="Times New Roman" w:hAnsi="Times New Roman" w:cs="Times New Roman"/>
                <w:color w:val="000000"/>
                <w:spacing w:val="-3"/>
              </w:rPr>
              <w:t>усвоенных умений и навы</w:t>
            </w:r>
            <w:r w:rsidRPr="00532094">
              <w:rPr>
                <w:rFonts w:ascii="Times New Roman" w:hAnsi="Times New Roman" w:cs="Times New Roman"/>
                <w:color w:val="000000"/>
                <w:spacing w:val="-5"/>
              </w:rPr>
              <w:t>ков составляет более 1/2);</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7"/>
              </w:rPr>
            </w:pPr>
            <w:r w:rsidRPr="00532094">
              <w:rPr>
                <w:rFonts w:ascii="Times New Roman" w:hAnsi="Times New Roman" w:cs="Times New Roman"/>
                <w:i/>
                <w:iCs/>
                <w:color w:val="000000"/>
                <w:spacing w:val="-7"/>
              </w:rPr>
              <w:t xml:space="preserve">- максимальный уровень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7"/>
              </w:rPr>
              <w:lastRenderedPageBreak/>
              <w:t> </w:t>
            </w:r>
            <w:r w:rsidRPr="00532094">
              <w:rPr>
                <w:rFonts w:ascii="Times New Roman" w:hAnsi="Times New Roman" w:cs="Times New Roman"/>
                <w:color w:val="000000"/>
                <w:spacing w:val="-7"/>
              </w:rPr>
              <w:t>(овладел практичес</w:t>
            </w:r>
            <w:r w:rsidRPr="00532094">
              <w:rPr>
                <w:rFonts w:ascii="Times New Roman" w:hAnsi="Times New Roman" w:cs="Times New Roman"/>
                <w:color w:val="000000"/>
                <w:spacing w:val="-5"/>
              </w:rPr>
              <w:t>ки всеми умениями и навы</w:t>
            </w:r>
            <w:r w:rsidRPr="00532094">
              <w:rPr>
                <w:rFonts w:ascii="Times New Roman" w:hAnsi="Times New Roman" w:cs="Times New Roman"/>
                <w:color w:val="000000"/>
                <w:spacing w:val="3"/>
              </w:rPr>
              <w:t>ками, предусмотренными </w:t>
            </w:r>
            <w:r w:rsidRPr="00532094">
              <w:rPr>
                <w:rFonts w:ascii="Times New Roman" w:hAnsi="Times New Roman" w:cs="Times New Roman"/>
                <w:color w:val="000000"/>
                <w:spacing w:val="-4"/>
              </w:rPr>
              <w:t>программой за конкретный </w:t>
            </w:r>
            <w:r w:rsidRPr="00532094">
              <w:rPr>
                <w:rFonts w:ascii="Times New Roman" w:hAnsi="Times New Roman" w:cs="Times New Roman"/>
                <w:color w:val="000000"/>
                <w:spacing w:val="-7"/>
              </w:rPr>
              <w:t>период);</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4"/>
              </w:rPr>
            </w:pPr>
            <w:r w:rsidRPr="00532094">
              <w:rPr>
                <w:rFonts w:ascii="Times New Roman" w:hAnsi="Times New Roman" w:cs="Times New Roman"/>
                <w:color w:val="000000"/>
                <w:spacing w:val="-4"/>
              </w:rPr>
              <w:t> </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4"/>
              </w:rPr>
            </w:pPr>
            <w:r w:rsidRPr="00532094">
              <w:rPr>
                <w:rFonts w:ascii="Times New Roman" w:hAnsi="Times New Roman" w:cs="Times New Roman"/>
                <w:i/>
                <w:iCs/>
                <w:color w:val="000000"/>
                <w:spacing w:val="-4"/>
              </w:rPr>
              <w:t>-минимальный уровень умений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4"/>
              </w:rPr>
              <w:t>(учащийся испытывает серьёзные затруднения при работе с оборудованием</w:t>
            </w:r>
            <w:r w:rsidRPr="00532094">
              <w:rPr>
                <w:rFonts w:ascii="Times New Roman" w:hAnsi="Times New Roman" w:cs="Times New Roman"/>
                <w:i/>
                <w:iCs/>
                <w:color w:val="000000"/>
                <w:spacing w:val="-4"/>
              </w:rPr>
              <w:t>);</w:t>
            </w:r>
          </w:p>
          <w:p w:rsidR="00532094" w:rsidRPr="00532094" w:rsidRDefault="00532094" w:rsidP="00532094">
            <w:pPr>
              <w:widowControl/>
              <w:shd w:val="clear" w:color="auto" w:fill="FFFFFF"/>
              <w:autoSpaceDE/>
              <w:autoSpaceDN/>
              <w:adjustRightInd/>
              <w:ind w:hanging="360"/>
              <w:rPr>
                <w:rFonts w:ascii="Times New Roman" w:hAnsi="Times New Roman" w:cs="Times New Roman"/>
              </w:rPr>
            </w:pPr>
            <w:r w:rsidRPr="00532094">
              <w:rPr>
                <w:rFonts w:ascii="Times New Roman" w:hAnsi="Times New Roman" w:cs="Times New Roman"/>
              </w:rPr>
              <w:t>-          </w:t>
            </w:r>
            <w:r w:rsidRPr="00532094">
              <w:rPr>
                <w:rFonts w:ascii="Times New Roman" w:hAnsi="Times New Roman" w:cs="Times New Roman"/>
                <w:i/>
                <w:iCs/>
              </w:rPr>
              <w:t>средний уровень</w:t>
            </w: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ind w:hanging="360"/>
              <w:rPr>
                <w:rFonts w:ascii="Times New Roman" w:hAnsi="Times New Roman" w:cs="Times New Roman"/>
              </w:rPr>
            </w:pPr>
            <w:r w:rsidRPr="00532094">
              <w:rPr>
                <w:rFonts w:ascii="Times New Roman" w:hAnsi="Times New Roman" w:cs="Times New Roman"/>
              </w:rPr>
              <w:t>(</w:t>
            </w:r>
            <w:proofErr w:type="spellStart"/>
            <w:r w:rsidRPr="00532094">
              <w:rPr>
                <w:rFonts w:ascii="Times New Roman" w:hAnsi="Times New Roman" w:cs="Times New Roman"/>
              </w:rPr>
              <w:t>ра</w:t>
            </w:r>
            <w:proofErr w:type="spellEnd"/>
            <w:r w:rsidRPr="00532094">
              <w:rPr>
                <w:rFonts w:ascii="Times New Roman" w:hAnsi="Times New Roman" w:cs="Times New Roman"/>
              </w:rPr>
              <w:t xml:space="preserve"> (работает с оборудованием с помощью педагога);</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4"/>
              </w:rPr>
            </w:pPr>
            <w:r w:rsidRPr="00532094">
              <w:rPr>
                <w:rFonts w:ascii="Times New Roman" w:hAnsi="Times New Roman" w:cs="Times New Roman"/>
                <w:color w:val="000000"/>
                <w:spacing w:val="-4"/>
              </w:rPr>
              <w:t>   - </w:t>
            </w:r>
            <w:r w:rsidRPr="00532094">
              <w:rPr>
                <w:rFonts w:ascii="Times New Roman" w:hAnsi="Times New Roman" w:cs="Times New Roman"/>
                <w:i/>
                <w:iCs/>
                <w:color w:val="000000"/>
                <w:spacing w:val="-4"/>
              </w:rPr>
              <w:t>максимальный уровень </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6"/>
              </w:rPr>
            </w:pPr>
            <w:r w:rsidRPr="00532094">
              <w:rPr>
                <w:rFonts w:ascii="Times New Roman" w:hAnsi="Times New Roman" w:cs="Times New Roman"/>
                <w:color w:val="000000"/>
                <w:spacing w:val="-2"/>
              </w:rPr>
              <w:t>(работает с оборудованием</w:t>
            </w:r>
            <w:r w:rsidRPr="00532094">
              <w:rPr>
                <w:rFonts w:ascii="Times New Roman" w:hAnsi="Times New Roman" w:cs="Times New Roman"/>
                <w:color w:val="000000"/>
                <w:spacing w:val="-6"/>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самостоятельно, не испытывает особых трудностей)</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2"/>
              </w:rPr>
            </w:pPr>
            <w:r w:rsidRPr="00532094">
              <w:rPr>
                <w:rFonts w:ascii="Times New Roman" w:hAnsi="Times New Roman" w:cs="Times New Roman"/>
                <w:color w:val="000000"/>
                <w:spacing w:val="-8"/>
              </w:rPr>
              <w:t>- </w:t>
            </w:r>
            <w:r w:rsidRPr="00532094">
              <w:rPr>
                <w:rFonts w:ascii="Times New Roman" w:hAnsi="Times New Roman" w:cs="Times New Roman"/>
                <w:i/>
                <w:iCs/>
                <w:color w:val="000000"/>
                <w:spacing w:val="-8"/>
              </w:rPr>
              <w:t>начальный (элементар</w:t>
            </w:r>
            <w:r w:rsidRPr="00532094">
              <w:rPr>
                <w:rFonts w:ascii="Times New Roman" w:hAnsi="Times New Roman" w:cs="Times New Roman"/>
                <w:i/>
                <w:iCs/>
                <w:color w:val="000000"/>
                <w:spacing w:val="-4"/>
              </w:rPr>
              <w:t>ный) уровень развития кре</w:t>
            </w:r>
            <w:r w:rsidRPr="00532094">
              <w:rPr>
                <w:rFonts w:ascii="Times New Roman" w:hAnsi="Times New Roman" w:cs="Times New Roman"/>
                <w:i/>
                <w:iCs/>
                <w:color w:val="000000"/>
                <w:spacing w:val="2"/>
              </w:rPr>
              <w:t>ативности</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2"/>
              </w:rPr>
              <w:t> </w:t>
            </w:r>
            <w:r w:rsidRPr="00532094">
              <w:rPr>
                <w:rFonts w:ascii="Times New Roman" w:hAnsi="Times New Roman" w:cs="Times New Roman"/>
                <w:color w:val="000000"/>
                <w:spacing w:val="2"/>
              </w:rPr>
              <w:t>(учащийся в со</w:t>
            </w:r>
            <w:r w:rsidRPr="00532094">
              <w:rPr>
                <w:rFonts w:ascii="Times New Roman" w:hAnsi="Times New Roman" w:cs="Times New Roman"/>
                <w:color w:val="000000"/>
                <w:spacing w:val="5"/>
              </w:rPr>
              <w:t>стоянии выполнять лишь</w:t>
            </w:r>
            <w:r w:rsidRPr="00532094">
              <w:rPr>
                <w:rFonts w:ascii="Times New Roman" w:hAnsi="Times New Roman" w:cs="Times New Roman"/>
                <w:color w:val="000000"/>
                <w:spacing w:val="1"/>
              </w:rPr>
              <w:t> простейшие практические</w:t>
            </w:r>
            <w:r w:rsidRPr="00532094">
              <w:rPr>
                <w:rFonts w:ascii="Times New Roman" w:hAnsi="Times New Roman" w:cs="Times New Roman"/>
                <w:color w:val="000000"/>
                <w:spacing w:val="-6"/>
              </w:rPr>
              <w:t> задания педагога);</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6"/>
              </w:rPr>
            </w:pPr>
            <w:r w:rsidRPr="00532094">
              <w:rPr>
                <w:rFonts w:ascii="Times New Roman" w:hAnsi="Times New Roman" w:cs="Times New Roman"/>
                <w:color w:val="000000"/>
                <w:spacing w:val="2"/>
              </w:rPr>
              <w:t>-  </w:t>
            </w:r>
            <w:r w:rsidRPr="00532094">
              <w:rPr>
                <w:rFonts w:ascii="Times New Roman" w:hAnsi="Times New Roman" w:cs="Times New Roman"/>
                <w:i/>
                <w:iCs/>
                <w:color w:val="000000"/>
                <w:spacing w:val="2"/>
              </w:rPr>
              <w:t>репродуктивный уро</w:t>
            </w:r>
            <w:r w:rsidRPr="00532094">
              <w:rPr>
                <w:rFonts w:ascii="Times New Roman" w:hAnsi="Times New Roman" w:cs="Times New Roman"/>
                <w:i/>
                <w:iCs/>
                <w:color w:val="000000"/>
                <w:spacing w:val="-6"/>
              </w:rPr>
              <w:t>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6"/>
              </w:rPr>
              <w:t> </w:t>
            </w:r>
            <w:r w:rsidRPr="00532094">
              <w:rPr>
                <w:rFonts w:ascii="Times New Roman" w:hAnsi="Times New Roman" w:cs="Times New Roman"/>
                <w:color w:val="000000"/>
                <w:spacing w:val="-6"/>
              </w:rPr>
              <w:t>(выполняет в основном</w:t>
            </w:r>
            <w:r w:rsidRPr="00532094">
              <w:rPr>
                <w:rFonts w:ascii="Times New Roman" w:hAnsi="Times New Roman" w:cs="Times New Roman"/>
                <w:color w:val="000000"/>
                <w:spacing w:val="-5"/>
              </w:rPr>
              <w:t> задания на основе образца);</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6"/>
              </w:rPr>
            </w:pPr>
            <w:r w:rsidRPr="00532094">
              <w:rPr>
                <w:rFonts w:ascii="Times New Roman" w:hAnsi="Times New Roman" w:cs="Times New Roman"/>
                <w:color w:val="000000"/>
                <w:spacing w:val="6"/>
              </w:rPr>
              <w:t>- </w:t>
            </w:r>
            <w:r w:rsidRPr="00532094">
              <w:rPr>
                <w:rFonts w:ascii="Times New Roman" w:hAnsi="Times New Roman" w:cs="Times New Roman"/>
                <w:i/>
                <w:iCs/>
                <w:color w:val="000000"/>
                <w:spacing w:val="6"/>
              </w:rPr>
              <w:t>творческий уровень </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4"/>
              </w:rPr>
            </w:pPr>
            <w:r w:rsidRPr="00532094">
              <w:rPr>
                <w:rFonts w:ascii="Times New Roman" w:hAnsi="Times New Roman" w:cs="Times New Roman"/>
                <w:color w:val="000000"/>
                <w:spacing w:val="4"/>
              </w:rPr>
              <w:t>(выполняет практические</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задания с элементами творчества).</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lastRenderedPageBreak/>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lastRenderedPageBreak/>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5</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5</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lastRenderedPageBreak/>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Контрольное задание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lastRenderedPageBreak/>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Контрольное задание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Контрольное задание</w:t>
            </w:r>
          </w:p>
        </w:tc>
      </w:tr>
      <w:tr w:rsidR="00532094" w:rsidRPr="00532094" w:rsidTr="00316372">
        <w:tc>
          <w:tcPr>
            <w:tcW w:w="3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6"/>
                <w:lang w:val="en-US"/>
              </w:rPr>
              <w:t>III</w:t>
            </w:r>
            <w:r w:rsidRPr="00532094">
              <w:rPr>
                <w:rFonts w:ascii="Times New Roman" w:hAnsi="Times New Roman" w:cs="Times New Roman"/>
                <w:b/>
                <w:bCs/>
                <w:color w:val="000000"/>
                <w:spacing w:val="-6"/>
              </w:rPr>
              <w:t xml:space="preserve">. </w:t>
            </w:r>
            <w:proofErr w:type="spellStart"/>
            <w:r w:rsidRPr="00532094">
              <w:rPr>
                <w:rFonts w:ascii="Times New Roman" w:hAnsi="Times New Roman" w:cs="Times New Roman"/>
                <w:b/>
                <w:bCs/>
                <w:color w:val="000000"/>
                <w:spacing w:val="-6"/>
              </w:rPr>
              <w:t>Общеучеб</w:t>
            </w:r>
            <w:r w:rsidRPr="00532094">
              <w:rPr>
                <w:rFonts w:ascii="Times New Roman" w:hAnsi="Times New Roman" w:cs="Times New Roman"/>
                <w:b/>
                <w:bCs/>
                <w:color w:val="000000"/>
                <w:spacing w:val="-8"/>
              </w:rPr>
              <w:t>ные</w:t>
            </w:r>
            <w:proofErr w:type="spellEnd"/>
            <w:r w:rsidRPr="00532094">
              <w:rPr>
                <w:rFonts w:ascii="Times New Roman" w:hAnsi="Times New Roman" w:cs="Times New Roman"/>
                <w:b/>
                <w:bCs/>
                <w:color w:val="000000"/>
                <w:spacing w:val="-8"/>
              </w:rPr>
              <w:t xml:space="preserve"> умения</w:t>
            </w:r>
            <w:r w:rsidRPr="00532094">
              <w:rPr>
                <w:rFonts w:ascii="Times New Roman" w:hAnsi="Times New Roman" w:cs="Times New Roman"/>
              </w:rPr>
              <w:t> </w:t>
            </w:r>
            <w:r w:rsidRPr="00532094">
              <w:rPr>
                <w:rFonts w:ascii="Times New Roman" w:hAnsi="Times New Roman" w:cs="Times New Roman"/>
                <w:b/>
                <w:bCs/>
                <w:color w:val="000000"/>
                <w:spacing w:val="-6"/>
              </w:rPr>
              <w:t>и навыки ребен</w:t>
            </w:r>
            <w:r w:rsidRPr="00532094">
              <w:rPr>
                <w:rFonts w:ascii="Times New Roman" w:hAnsi="Times New Roman" w:cs="Times New Roman"/>
                <w:b/>
                <w:bCs/>
                <w:color w:val="000000"/>
              </w:rPr>
              <w:t>ка:</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4"/>
              </w:rPr>
              <w:t>3.1. Учебно-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интеллектуаль</w:t>
            </w:r>
            <w:r w:rsidRPr="00532094">
              <w:rPr>
                <w:rFonts w:ascii="Times New Roman" w:hAnsi="Times New Roman" w:cs="Times New Roman"/>
                <w:b/>
                <w:bCs/>
                <w:color w:val="000000"/>
                <w:spacing w:val="-9"/>
              </w:rPr>
              <w:t>ные умения: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3.1.1. Умение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подбирать и</w:t>
            </w:r>
            <w:r w:rsidRPr="00532094">
              <w:rPr>
                <w:rFonts w:ascii="Times New Roman" w:hAnsi="Times New Roman" w:cs="Times New Roman"/>
              </w:rPr>
              <w:t xml:space="preserve"> </w:t>
            </w:r>
            <w:r w:rsidRPr="00532094">
              <w:rPr>
                <w:rFonts w:ascii="Times New Roman" w:hAnsi="Times New Roman" w:cs="Times New Roman"/>
                <w:b/>
                <w:bCs/>
                <w:iCs/>
                <w:color w:val="000000"/>
                <w:spacing w:val="-7"/>
              </w:rPr>
              <w:t>анализировать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специальную</w:t>
            </w:r>
            <w:r w:rsidRPr="00532094">
              <w:rPr>
                <w:rFonts w:ascii="Times New Roman" w:hAnsi="Times New Roman" w:cs="Times New Roman"/>
              </w:rPr>
              <w:t xml:space="preserve"> </w:t>
            </w:r>
            <w:r w:rsidRPr="00532094">
              <w:rPr>
                <w:rFonts w:ascii="Times New Roman" w:hAnsi="Times New Roman" w:cs="Times New Roman"/>
                <w:b/>
                <w:bCs/>
                <w:iCs/>
                <w:color w:val="000000"/>
                <w:spacing w:val="-8"/>
              </w:rPr>
              <w:t>литературу</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5"/>
              </w:rPr>
            </w:pPr>
            <w:r w:rsidRPr="00532094">
              <w:rPr>
                <w:rFonts w:ascii="Times New Roman" w:hAnsi="Times New Roman" w:cs="Times New Roman"/>
                <w:b/>
                <w:bCs/>
                <w:iCs/>
                <w:color w:val="000000"/>
                <w:spacing w:val="-5"/>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5"/>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5"/>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5"/>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lastRenderedPageBreak/>
              <w:t>3.1.2.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7"/>
              </w:rPr>
              <w:t>пользоваться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9"/>
              </w:rPr>
              <w:t>Компьютерными</w:t>
            </w:r>
            <w:r w:rsidRPr="00532094">
              <w:rPr>
                <w:rFonts w:ascii="Times New Roman" w:hAnsi="Times New Roman" w:cs="Times New Roman"/>
              </w:rPr>
              <w:t xml:space="preserve"> </w:t>
            </w:r>
            <w:r w:rsidRPr="00532094">
              <w:rPr>
                <w:rFonts w:ascii="Times New Roman" w:hAnsi="Times New Roman" w:cs="Times New Roman"/>
                <w:b/>
                <w:bCs/>
                <w:iCs/>
                <w:color w:val="000000"/>
                <w:spacing w:val="-9"/>
              </w:rPr>
              <w:t>источниками</w:t>
            </w:r>
            <w:r w:rsidRPr="00532094">
              <w:rPr>
                <w:rFonts w:ascii="Times New Roman" w:hAnsi="Times New Roman" w:cs="Times New Roman"/>
              </w:rPr>
              <w:t xml:space="preserve"> </w:t>
            </w:r>
            <w:r w:rsidRPr="00532094">
              <w:rPr>
                <w:rFonts w:ascii="Times New Roman" w:hAnsi="Times New Roman" w:cs="Times New Roman"/>
                <w:b/>
                <w:bCs/>
                <w:iCs/>
                <w:color w:val="000000"/>
                <w:spacing w:val="-8"/>
              </w:rPr>
              <w:t>информации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3.1.3.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7"/>
              </w:rPr>
              <w:t>осуществлять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учебно-</w:t>
            </w:r>
            <w:r w:rsidRPr="00532094">
              <w:rPr>
                <w:rFonts w:ascii="Times New Roman" w:hAnsi="Times New Roman" w:cs="Times New Roman"/>
              </w:rPr>
              <w:t xml:space="preserve"> </w:t>
            </w:r>
            <w:r w:rsidRPr="00532094">
              <w:rPr>
                <w:rFonts w:ascii="Times New Roman" w:hAnsi="Times New Roman" w:cs="Times New Roman"/>
                <w:b/>
                <w:bCs/>
                <w:iCs/>
                <w:color w:val="000000"/>
                <w:spacing w:val="-5"/>
              </w:rPr>
              <w:t>исследо</w:t>
            </w:r>
            <w:r w:rsidRPr="00532094">
              <w:rPr>
                <w:rFonts w:ascii="Times New Roman" w:hAnsi="Times New Roman" w:cs="Times New Roman"/>
                <w:b/>
                <w:bCs/>
                <w:iCs/>
                <w:color w:val="000000"/>
                <w:spacing w:val="-8"/>
              </w:rPr>
              <w:t>вательскую</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работу (писать</w:t>
            </w:r>
            <w:r w:rsidRPr="00532094">
              <w:rPr>
                <w:rFonts w:ascii="Times New Roman" w:hAnsi="Times New Roman" w:cs="Times New Roman"/>
              </w:rPr>
              <w:t xml:space="preserve"> </w:t>
            </w:r>
            <w:r w:rsidRPr="00532094">
              <w:rPr>
                <w:rFonts w:ascii="Times New Roman" w:hAnsi="Times New Roman" w:cs="Times New Roman"/>
                <w:b/>
                <w:bCs/>
                <w:iCs/>
                <w:color w:val="000000"/>
                <w:spacing w:val="-8"/>
              </w:rPr>
              <w:t>рефераты,</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 xml:space="preserve">проводить </w:t>
            </w:r>
            <w:r w:rsidRPr="00532094">
              <w:rPr>
                <w:rFonts w:ascii="Times New Roman" w:hAnsi="Times New Roman" w:cs="Times New Roman"/>
                <w:b/>
                <w:bCs/>
                <w:iCs/>
                <w:color w:val="000000"/>
                <w:spacing w:val="-3"/>
              </w:rPr>
              <w:t>самостоятельные учебные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исследования)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5"/>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5"/>
              </w:rPr>
              <w:t>3.</w:t>
            </w:r>
            <w:proofErr w:type="gramStart"/>
            <w:r w:rsidRPr="00532094">
              <w:rPr>
                <w:rFonts w:ascii="Times New Roman" w:hAnsi="Times New Roman" w:cs="Times New Roman"/>
                <w:b/>
                <w:bCs/>
                <w:color w:val="000000"/>
                <w:spacing w:val="-5"/>
              </w:rPr>
              <w:t>2.Учебно</w:t>
            </w:r>
            <w:proofErr w:type="gramEnd"/>
            <w:r w:rsidRPr="00532094">
              <w:rPr>
                <w:rFonts w:ascii="Times New Roman" w:hAnsi="Times New Roman" w:cs="Times New Roman"/>
                <w:b/>
                <w:bCs/>
                <w:color w:val="000000"/>
                <w:spacing w:val="-5"/>
              </w:rPr>
              <w:t>-</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9"/>
              </w:rPr>
              <w:t>коммуникативные умения: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3.2.1.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2"/>
              </w:rPr>
              <w:t>слушать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и слышать</w:t>
            </w:r>
            <w:r w:rsidRPr="00532094">
              <w:rPr>
                <w:rFonts w:ascii="Times New Roman" w:hAnsi="Times New Roman" w:cs="Times New Roman"/>
              </w:rPr>
              <w:t xml:space="preserve"> педагога</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3.2.2.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3"/>
              </w:rPr>
              <w:t>выступать перед</w:t>
            </w:r>
            <w:r w:rsidRPr="00532094">
              <w:rPr>
                <w:rFonts w:ascii="Times New Roman" w:hAnsi="Times New Roman" w:cs="Times New Roman"/>
              </w:rPr>
              <w:t xml:space="preserve"> </w:t>
            </w:r>
            <w:r w:rsidRPr="00532094">
              <w:rPr>
                <w:rFonts w:ascii="Times New Roman" w:hAnsi="Times New Roman" w:cs="Times New Roman"/>
                <w:b/>
                <w:bCs/>
                <w:iCs/>
                <w:color w:val="000000"/>
                <w:spacing w:val="-4"/>
              </w:rPr>
              <w:t>аудиторией</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3.2.3.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3"/>
              </w:rPr>
              <w:t>вести полемику,</w:t>
            </w:r>
            <w:r w:rsidRPr="00532094">
              <w:rPr>
                <w:rFonts w:ascii="Times New Roman" w:hAnsi="Times New Roman" w:cs="Times New Roman"/>
              </w:rPr>
              <w:t xml:space="preserve"> </w:t>
            </w:r>
            <w:r w:rsidRPr="00532094">
              <w:rPr>
                <w:rFonts w:ascii="Times New Roman" w:hAnsi="Times New Roman" w:cs="Times New Roman"/>
                <w:b/>
                <w:bCs/>
                <w:iCs/>
                <w:color w:val="000000"/>
                <w:spacing w:val="-3"/>
              </w:rPr>
              <w:t>участвовать в</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дискуссии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4"/>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000000"/>
                <w:spacing w:val="-4"/>
              </w:rPr>
            </w:pPr>
            <w:r w:rsidRPr="00532094">
              <w:rPr>
                <w:rFonts w:ascii="Times New Roman" w:hAnsi="Times New Roman" w:cs="Times New Roman"/>
                <w:b/>
                <w:bCs/>
                <w:color w:val="000000"/>
                <w:spacing w:val="-4"/>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000000"/>
                <w:spacing w:val="-4"/>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000000"/>
                <w:spacing w:val="-4"/>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4"/>
              </w:rPr>
              <w:t>3.3. Учебно-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color w:val="000000"/>
                <w:spacing w:val="-7"/>
              </w:rPr>
              <w:t>организационные умения и</w:t>
            </w:r>
            <w:r w:rsidRPr="00532094">
              <w:rPr>
                <w:rFonts w:ascii="Times New Roman" w:hAnsi="Times New Roman" w:cs="Times New Roman"/>
              </w:rPr>
              <w:t> </w:t>
            </w:r>
            <w:r w:rsidRPr="00532094">
              <w:rPr>
                <w:rFonts w:ascii="Times New Roman" w:hAnsi="Times New Roman" w:cs="Times New Roman"/>
                <w:b/>
                <w:bCs/>
                <w:color w:val="000000"/>
                <w:spacing w:val="-9"/>
              </w:rPr>
              <w:t>навыки: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3.3.1.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4"/>
              </w:rPr>
              <w:t>организовать</w:t>
            </w:r>
            <w:r w:rsidRPr="00532094">
              <w:rPr>
                <w:rFonts w:ascii="Times New Roman" w:hAnsi="Times New Roman" w:cs="Times New Roman"/>
              </w:rPr>
              <w:t xml:space="preserve"> </w:t>
            </w:r>
            <w:r w:rsidRPr="00532094">
              <w:rPr>
                <w:rFonts w:ascii="Times New Roman" w:hAnsi="Times New Roman" w:cs="Times New Roman"/>
                <w:b/>
                <w:bCs/>
                <w:iCs/>
                <w:color w:val="000000"/>
                <w:spacing w:val="-4"/>
              </w:rPr>
              <w:t>свое рабочее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4"/>
              </w:rPr>
              <w:t>(учебное) место</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2"/>
              </w:rPr>
            </w:pPr>
            <w:r w:rsidRPr="00532094">
              <w:rPr>
                <w:rFonts w:ascii="Times New Roman" w:hAnsi="Times New Roman" w:cs="Times New Roman"/>
                <w:b/>
                <w:bCs/>
                <w:i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3.3.2. Навыки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соблюдения в</w:t>
            </w:r>
            <w:r w:rsidRPr="00532094">
              <w:rPr>
                <w:rFonts w:ascii="Times New Roman" w:hAnsi="Times New Roman" w:cs="Times New Roman"/>
              </w:rPr>
              <w:t xml:space="preserve"> </w:t>
            </w:r>
            <w:r w:rsidRPr="00532094">
              <w:rPr>
                <w:rFonts w:ascii="Times New Roman" w:hAnsi="Times New Roman" w:cs="Times New Roman"/>
                <w:b/>
                <w:bCs/>
                <w:iCs/>
                <w:color w:val="000000"/>
                <w:spacing w:val="-2"/>
              </w:rPr>
              <w:t>процессе дея</w:t>
            </w:r>
            <w:r w:rsidRPr="00532094">
              <w:rPr>
                <w:rFonts w:ascii="Times New Roman" w:hAnsi="Times New Roman" w:cs="Times New Roman"/>
                <w:b/>
                <w:bCs/>
                <w:iCs/>
                <w:color w:val="000000"/>
                <w:spacing w:val="-1"/>
              </w:rPr>
              <w:t>тельности</w:t>
            </w:r>
            <w:r w:rsidRPr="00532094">
              <w:rPr>
                <w:rFonts w:ascii="Times New Roman" w:hAnsi="Times New Roman" w:cs="Times New Roman"/>
              </w:rPr>
              <w:t xml:space="preserve"> </w:t>
            </w:r>
            <w:r w:rsidRPr="00532094">
              <w:rPr>
                <w:rFonts w:ascii="Times New Roman" w:hAnsi="Times New Roman" w:cs="Times New Roman"/>
                <w:b/>
                <w:bCs/>
                <w:iCs/>
                <w:color w:val="000000"/>
                <w:spacing w:val="-1"/>
              </w:rPr>
              <w:t>правил безопасности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2"/>
              </w:rPr>
            </w:pPr>
            <w:r w:rsidRPr="00532094">
              <w:rPr>
                <w:rFonts w:ascii="Times New Roman" w:hAnsi="Times New Roman" w:cs="Times New Roman"/>
                <w:b/>
                <w:bCs/>
                <w:iCs/>
                <w:color w:val="000000"/>
                <w:spacing w:val="-2"/>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3.3.3. Умение</w:t>
            </w:r>
            <w:r w:rsidRPr="00532094">
              <w:rPr>
                <w:rFonts w:ascii="Times New Roman" w:hAnsi="Times New Roman" w:cs="Times New Roman"/>
              </w:rPr>
              <w:t xml:space="preserve"> </w:t>
            </w:r>
            <w:r w:rsidRPr="00532094">
              <w:rPr>
                <w:rFonts w:ascii="Times New Roman" w:hAnsi="Times New Roman" w:cs="Times New Roman"/>
                <w:b/>
                <w:bCs/>
                <w:iCs/>
                <w:color w:val="000000"/>
                <w:spacing w:val="-2"/>
              </w:rPr>
              <w:t>аккуратно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rPr>
              <w:t>выполнять</w:t>
            </w:r>
            <w:r w:rsidRPr="00532094">
              <w:rPr>
                <w:rFonts w:ascii="Times New Roman" w:hAnsi="Times New Roman" w:cs="Times New Roman"/>
              </w:rPr>
              <w:t xml:space="preserve"> </w:t>
            </w:r>
            <w:r w:rsidRPr="00532094">
              <w:rPr>
                <w:rFonts w:ascii="Times New Roman" w:hAnsi="Times New Roman" w:cs="Times New Roman"/>
                <w:b/>
                <w:bCs/>
                <w:iCs/>
                <w:color w:val="000000"/>
                <w:spacing w:val="-6"/>
              </w:rPr>
              <w:t>работу</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lastRenderedPageBreak/>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8"/>
              </w:rPr>
              <w:t>Самостоятель</w:t>
            </w:r>
            <w:r w:rsidRPr="00532094">
              <w:rPr>
                <w:rFonts w:ascii="Times New Roman" w:hAnsi="Times New Roman" w:cs="Times New Roman"/>
                <w:b/>
                <w:bCs/>
                <w:iCs/>
                <w:color w:val="000000"/>
                <w:spacing w:val="-6"/>
              </w:rPr>
              <w:t>ность в подборе</w:t>
            </w:r>
            <w:r w:rsidRPr="00532094">
              <w:rPr>
                <w:rFonts w:ascii="Times New Roman" w:hAnsi="Times New Roman" w:cs="Times New Roman"/>
              </w:rPr>
              <w:t> </w:t>
            </w:r>
            <w:r w:rsidRPr="00532094">
              <w:rPr>
                <w:rFonts w:ascii="Times New Roman" w:hAnsi="Times New Roman" w:cs="Times New Roman"/>
                <w:b/>
                <w:bCs/>
                <w:iCs/>
                <w:color w:val="000000"/>
                <w:spacing w:val="-6"/>
              </w:rPr>
              <w:t>и анализе лите</w:t>
            </w:r>
            <w:r w:rsidRPr="00532094">
              <w:rPr>
                <w:rFonts w:ascii="Times New Roman" w:hAnsi="Times New Roman" w:cs="Times New Roman"/>
                <w:b/>
                <w:bCs/>
                <w:iCs/>
                <w:color w:val="000000"/>
                <w:spacing w:val="-9"/>
              </w:rPr>
              <w:t>ратуры</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r w:rsidRPr="00532094">
              <w:rPr>
                <w:rFonts w:ascii="Times New Roman" w:hAnsi="Times New Roman" w:cs="Times New Roman"/>
                <w:b/>
                <w:bCs/>
                <w:iCs/>
                <w:color w:val="000000"/>
                <w:spacing w:val="-7"/>
              </w:rPr>
              <w:t> </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7"/>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autoSpaceDE/>
              <w:autoSpaceDN/>
              <w:adjustRightInd/>
              <w:outlineLvl w:val="6"/>
              <w:rPr>
                <w:rFonts w:ascii="Times New Roman" w:hAnsi="Times New Roman" w:cs="Times New Roman"/>
              </w:rPr>
            </w:pPr>
            <w:r w:rsidRPr="00532094">
              <w:rPr>
                <w:rFonts w:ascii="Times New Roman" w:hAnsi="Times New Roman" w:cs="Times New Roman"/>
                <w:b/>
                <w:bCs/>
              </w:rPr>
              <w:lastRenderedPageBreak/>
              <w:t>Самостоятель</w:t>
            </w:r>
            <w:r w:rsidRPr="00532094">
              <w:rPr>
                <w:rFonts w:ascii="Times New Roman" w:hAnsi="Times New Roman" w:cs="Times New Roman"/>
                <w:b/>
                <w:bCs/>
                <w:color w:val="000000"/>
                <w:spacing w:val="-5"/>
              </w:rPr>
              <w:t>ность в пользо</w:t>
            </w:r>
            <w:r w:rsidRPr="00532094">
              <w:rPr>
                <w:rFonts w:ascii="Times New Roman" w:hAnsi="Times New Roman" w:cs="Times New Roman"/>
                <w:b/>
                <w:bCs/>
                <w:color w:val="000000"/>
                <w:spacing w:val="-8"/>
              </w:rPr>
              <w:t>вании компьютерными источ</w:t>
            </w:r>
            <w:r w:rsidRPr="00532094">
              <w:rPr>
                <w:rFonts w:ascii="Times New Roman" w:hAnsi="Times New Roman" w:cs="Times New Roman"/>
                <w:b/>
                <w:bCs/>
                <w:color w:val="000000"/>
                <w:spacing w:val="-7"/>
              </w:rPr>
              <w:t>никами инфор</w:t>
            </w:r>
            <w:r w:rsidRPr="00532094">
              <w:rPr>
                <w:rFonts w:ascii="Times New Roman" w:hAnsi="Times New Roman" w:cs="Times New Roman"/>
                <w:b/>
                <w:bCs/>
                <w:color w:val="000000"/>
                <w:spacing w:val="-8"/>
              </w:rPr>
              <w:t>мации</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iCs/>
                <w:color w:val="000000"/>
                <w:spacing w:val="-8"/>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iCs/>
                <w:color w:val="000000"/>
                <w:spacing w:val="-8"/>
              </w:rPr>
              <w:t>Самостоятель</w:t>
            </w:r>
            <w:r w:rsidRPr="00532094">
              <w:rPr>
                <w:rFonts w:ascii="Times New Roman" w:hAnsi="Times New Roman" w:cs="Times New Roman"/>
                <w:b/>
                <w:bCs/>
                <w:iCs/>
                <w:color w:val="000000"/>
                <w:spacing w:val="-5"/>
              </w:rPr>
              <w:t>ность в учебно-</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iCs/>
                <w:color w:val="000000"/>
                <w:spacing w:val="-7"/>
              </w:rPr>
              <w:t>исследовательской работе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 </w:t>
            </w:r>
          </w:p>
          <w:p w:rsidR="00532094" w:rsidRPr="00532094" w:rsidRDefault="00532094" w:rsidP="00532094">
            <w:pPr>
              <w:widowControl/>
              <w:autoSpaceDE/>
              <w:autoSpaceDN/>
              <w:adjustRightInd/>
              <w:ind w:left="30" w:right="30"/>
              <w:jc w:val="both"/>
              <w:outlineLvl w:val="3"/>
              <w:rPr>
                <w:rFonts w:ascii="Times New Roman" w:hAnsi="Times New Roman" w:cs="Times New Roman"/>
                <w:b/>
                <w:bCs/>
                <w:color w:val="404040"/>
              </w:rPr>
            </w:pPr>
            <w:r w:rsidRPr="00532094">
              <w:rPr>
                <w:rFonts w:ascii="Times New Roman" w:hAnsi="Times New Roman" w:cs="Times New Roman"/>
                <w:b/>
                <w:bCs/>
                <w:iCs/>
                <w:color w:val="404040"/>
              </w:rPr>
              <w:t>Адекватность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восприятия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7"/>
              </w:rPr>
              <w:t>информации,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9"/>
              </w:rPr>
              <w:t>идущей от педагога.</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4"/>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iCs/>
                <w:color w:val="000000"/>
                <w:spacing w:val="-4"/>
              </w:rPr>
              <w:t>Свобода владения</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iCs/>
                <w:color w:val="000000"/>
                <w:spacing w:val="-3"/>
              </w:rPr>
              <w:t>и подачи уча</w:t>
            </w:r>
            <w:r w:rsidRPr="00532094">
              <w:rPr>
                <w:rFonts w:ascii="Times New Roman" w:hAnsi="Times New Roman" w:cs="Times New Roman"/>
                <w:b/>
                <w:bCs/>
                <w:iCs/>
                <w:color w:val="000000"/>
                <w:spacing w:val="-2"/>
              </w:rPr>
              <w:t>щимся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подготов</w:t>
            </w:r>
            <w:r w:rsidRPr="00532094">
              <w:rPr>
                <w:rFonts w:ascii="Times New Roman" w:hAnsi="Times New Roman" w:cs="Times New Roman"/>
                <w:b/>
                <w:bCs/>
                <w:iCs/>
                <w:color w:val="000000"/>
                <w:spacing w:val="-1"/>
              </w:rPr>
              <w:t>ленной</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информа</w:t>
            </w:r>
            <w:r w:rsidRPr="00532094">
              <w:rPr>
                <w:rFonts w:ascii="Times New Roman" w:hAnsi="Times New Roman" w:cs="Times New Roman"/>
                <w:b/>
                <w:bCs/>
                <w:iCs/>
                <w:color w:val="000000"/>
              </w:rPr>
              <w:t>ции</w:t>
            </w: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4"/>
              </w:rPr>
            </w:pPr>
            <w:r w:rsidRPr="00532094">
              <w:rPr>
                <w:rFonts w:ascii="Times New Roman" w:hAnsi="Times New Roman" w:cs="Times New Roman"/>
                <w:b/>
                <w:bCs/>
                <w:iCs/>
                <w:color w:val="000000"/>
                <w:spacing w:val="-4"/>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4"/>
              </w:rPr>
              <w:t>Самостоятель</w:t>
            </w:r>
            <w:r w:rsidRPr="00532094">
              <w:rPr>
                <w:rFonts w:ascii="Times New Roman" w:hAnsi="Times New Roman" w:cs="Times New Roman"/>
                <w:b/>
                <w:bCs/>
                <w:iCs/>
                <w:color w:val="000000"/>
                <w:spacing w:val="-2"/>
              </w:rPr>
              <w:t>ность в построе</w:t>
            </w:r>
            <w:r w:rsidRPr="00532094">
              <w:rPr>
                <w:rFonts w:ascii="Times New Roman" w:hAnsi="Times New Roman" w:cs="Times New Roman"/>
                <w:b/>
                <w:bCs/>
                <w:iCs/>
                <w:color w:val="000000"/>
              </w:rPr>
              <w:t>нии дискуссионно</w:t>
            </w:r>
            <w:r w:rsidRPr="00532094">
              <w:rPr>
                <w:rFonts w:ascii="Times New Roman" w:hAnsi="Times New Roman" w:cs="Times New Roman"/>
                <w:b/>
                <w:bCs/>
                <w:iCs/>
                <w:color w:val="000000"/>
                <w:spacing w:val="-2"/>
              </w:rPr>
              <w:t>го выступления,</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b/>
                <w:bCs/>
                <w:iCs/>
                <w:color w:val="000000"/>
                <w:spacing w:val="-1"/>
              </w:rPr>
              <w:t>логика в построении доказа</w:t>
            </w:r>
            <w:r w:rsidRPr="00532094">
              <w:rPr>
                <w:rFonts w:ascii="Times New Roman" w:hAnsi="Times New Roman" w:cs="Times New Roman"/>
                <w:b/>
                <w:bCs/>
                <w:iCs/>
                <w:color w:val="000000"/>
                <w:spacing w:val="-2"/>
              </w:rPr>
              <w:t>тельств</w:t>
            </w:r>
          </w:p>
          <w:p w:rsidR="00532094" w:rsidRPr="00532094" w:rsidRDefault="00532094" w:rsidP="00532094">
            <w:pPr>
              <w:widowControl/>
              <w:shd w:val="clear" w:color="auto" w:fill="FFFFFF"/>
              <w:autoSpaceDE/>
              <w:autoSpaceDN/>
              <w:adjustRightInd/>
              <w:jc w:val="both"/>
              <w:rPr>
                <w:rFonts w:ascii="Times New Roman" w:hAnsi="Times New Roman" w:cs="Times New Roman"/>
                <w:b/>
                <w:bCs/>
                <w:color w:val="404040"/>
              </w:rPr>
            </w:pPr>
          </w:p>
          <w:p w:rsidR="00532094" w:rsidRPr="00532094" w:rsidRDefault="00532094" w:rsidP="00532094">
            <w:pPr>
              <w:widowControl/>
              <w:shd w:val="clear" w:color="auto" w:fill="FFFFFF"/>
              <w:autoSpaceDE/>
              <w:autoSpaceDN/>
              <w:adjustRightInd/>
              <w:jc w:val="both"/>
              <w:rPr>
                <w:rFonts w:ascii="Times New Roman" w:hAnsi="Times New Roman" w:cs="Times New Roman"/>
                <w:b/>
                <w:bCs/>
                <w:iCs/>
                <w:color w:val="000000"/>
                <w:spacing w:val="-2"/>
              </w:rPr>
            </w:pPr>
            <w:r w:rsidRPr="00532094">
              <w:rPr>
                <w:rFonts w:ascii="Times New Roman" w:hAnsi="Times New Roman" w:cs="Times New Roman"/>
                <w:b/>
                <w:bCs/>
                <w:color w:val="404040"/>
              </w:rPr>
              <w:t>С</w:t>
            </w:r>
            <w:r w:rsidRPr="00532094">
              <w:rPr>
                <w:rFonts w:ascii="Times New Roman" w:hAnsi="Times New Roman" w:cs="Times New Roman"/>
                <w:b/>
                <w:bCs/>
                <w:iCs/>
                <w:color w:val="000000"/>
                <w:spacing w:val="-2"/>
              </w:rPr>
              <w:t>пособность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самостоятельно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3"/>
              </w:rPr>
              <w:t>готовить свое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рабочее место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к деятельности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3"/>
              </w:rPr>
              <w:t>и убирать его</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за собой</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Соответствие</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реальных навыков</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3"/>
              </w:rPr>
              <w:t>соблюдения</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правил безопасно</w:t>
            </w:r>
            <w:r w:rsidRPr="00532094">
              <w:rPr>
                <w:rFonts w:ascii="Times New Roman" w:hAnsi="Times New Roman" w:cs="Times New Roman"/>
                <w:b/>
                <w:bCs/>
                <w:iCs/>
                <w:color w:val="000000"/>
                <w:spacing w:val="-2"/>
              </w:rPr>
              <w:t>сти программным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требованиям</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1"/>
              </w:rPr>
              <w:t>Аккуратность и</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2"/>
              </w:rPr>
              <w:t>ответственность</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b/>
                <w:bCs/>
                <w:iCs/>
                <w:color w:val="000000"/>
                <w:spacing w:val="-5"/>
              </w:rPr>
              <w:t>в работе</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rPr>
              <w:lastRenderedPageBreak/>
              <w:t>- </w:t>
            </w:r>
            <w:r w:rsidRPr="00532094">
              <w:rPr>
                <w:rFonts w:ascii="Times New Roman" w:hAnsi="Times New Roman" w:cs="Times New Roman"/>
                <w:i/>
                <w:iCs/>
                <w:color w:val="000000"/>
              </w:rPr>
              <w:t>минимальный уровень умений (</w:t>
            </w:r>
            <w:r w:rsidRPr="00532094">
              <w:rPr>
                <w:rFonts w:ascii="Times New Roman" w:hAnsi="Times New Roman" w:cs="Times New Roman"/>
                <w:color w:val="000000"/>
              </w:rPr>
              <w:t>учащийся испытывает серьезные затруднения при работе с литературой, нуждается в постоянной помощи и контроле педагога)</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3"/>
              </w:rPr>
            </w:pPr>
            <w:r w:rsidRPr="00532094">
              <w:rPr>
                <w:rFonts w:ascii="Times New Roman" w:hAnsi="Times New Roman" w:cs="Times New Roman"/>
                <w:color w:val="000000"/>
                <w:spacing w:val="-3"/>
              </w:rPr>
              <w:t>• </w:t>
            </w:r>
            <w:r w:rsidRPr="00532094">
              <w:rPr>
                <w:rFonts w:ascii="Times New Roman" w:hAnsi="Times New Roman" w:cs="Times New Roman"/>
                <w:i/>
                <w:iCs/>
                <w:color w:val="000000"/>
                <w:spacing w:val="-3"/>
              </w:rPr>
              <w:t>средний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3"/>
              </w:rPr>
              <w:t> </w:t>
            </w:r>
            <w:r w:rsidRPr="00532094">
              <w:rPr>
                <w:rFonts w:ascii="Times New Roman" w:hAnsi="Times New Roman" w:cs="Times New Roman"/>
                <w:color w:val="000000"/>
                <w:spacing w:val="-3"/>
              </w:rPr>
              <w:t>(работает с</w:t>
            </w:r>
            <w:r w:rsidRPr="00532094">
              <w:rPr>
                <w:rFonts w:ascii="Times New Roman" w:hAnsi="Times New Roman" w:cs="Times New Roman"/>
              </w:rPr>
              <w:t xml:space="preserve"> </w:t>
            </w:r>
            <w:r w:rsidRPr="00532094">
              <w:rPr>
                <w:rFonts w:ascii="Times New Roman" w:hAnsi="Times New Roman" w:cs="Times New Roman"/>
                <w:color w:val="000000"/>
                <w:spacing w:val="-3"/>
              </w:rPr>
              <w:t>литературой с</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xml:space="preserve"> помощью педагога или родителей)</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3"/>
              </w:rPr>
            </w:pPr>
            <w:r w:rsidRPr="00532094">
              <w:rPr>
                <w:rFonts w:ascii="Times New Roman" w:hAnsi="Times New Roman" w:cs="Times New Roman"/>
                <w:color w:val="000000"/>
                <w:spacing w:val="-5"/>
              </w:rPr>
              <w:t>• </w:t>
            </w:r>
            <w:r w:rsidRPr="00532094">
              <w:rPr>
                <w:rFonts w:ascii="Times New Roman" w:hAnsi="Times New Roman" w:cs="Times New Roman"/>
                <w:i/>
                <w:iCs/>
                <w:color w:val="000000"/>
                <w:spacing w:val="-5"/>
              </w:rPr>
              <w:t>максимальный уровень</w:t>
            </w: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(работает с литературой са</w:t>
            </w:r>
            <w:r w:rsidRPr="00532094">
              <w:rPr>
                <w:rFonts w:ascii="Times New Roman" w:hAnsi="Times New Roman" w:cs="Times New Roman"/>
                <w:color w:val="000000"/>
                <w:spacing w:val="-6"/>
              </w:rPr>
              <w:t>мостоятельно, не испытывает особых затруднений)</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lastRenderedPageBreak/>
              <w:t> уровни - по аналогии с</w:t>
            </w:r>
            <w:r w:rsidRPr="00532094">
              <w:rPr>
                <w:rFonts w:ascii="Times New Roman" w:hAnsi="Times New Roman" w:cs="Times New Roman"/>
                <w:color w:val="000000"/>
                <w:spacing w:val="2"/>
              </w:rPr>
              <w:t> п. 3.1.1.</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уровни - по аналогии с п. 3.1.1.</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уровни - по аналогии</w:t>
            </w:r>
            <w:r w:rsidRPr="00532094">
              <w:rPr>
                <w:rFonts w:ascii="Times New Roman" w:hAnsi="Times New Roman" w:cs="Times New Roman"/>
                <w:color w:val="000000"/>
                <w:spacing w:val="3"/>
              </w:rPr>
              <w:br/>
              <w:t>с п.</w:t>
            </w:r>
            <w:r w:rsidRPr="00532094">
              <w:rPr>
                <w:rFonts w:ascii="Times New Roman" w:hAnsi="Times New Roman" w:cs="Times New Roman"/>
                <w:color w:val="000000"/>
                <w:spacing w:val="-7"/>
              </w:rPr>
              <w:t>3.1.1.</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13"/>
              </w:rPr>
            </w:pPr>
            <w:r w:rsidRPr="00532094">
              <w:rPr>
                <w:rFonts w:ascii="Times New Roman" w:hAnsi="Times New Roman" w:cs="Times New Roman"/>
                <w:color w:val="000000"/>
                <w:spacing w:val="13"/>
              </w:rPr>
              <w:t> </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13"/>
              </w:rPr>
            </w:pP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3"/>
              </w:rPr>
              <w:t>уровни - по аналогии с</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3"/>
              </w:rPr>
              <w:t>п.3.1.1.</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 </w:t>
            </w: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4"/>
              </w:rPr>
              <w:t>уровни - по аналогии с</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0"/>
              </w:rPr>
              <w:t>п.3.1.1</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4"/>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4"/>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4"/>
              </w:rPr>
              <w:t> </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14"/>
              </w:rPr>
            </w:pPr>
            <w:r w:rsidRPr="00532094">
              <w:rPr>
                <w:rFonts w:ascii="Times New Roman" w:hAnsi="Times New Roman" w:cs="Times New Roman"/>
                <w:color w:val="000000"/>
                <w:spacing w:val="14"/>
              </w:rPr>
              <w:t> </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14"/>
              </w:rPr>
            </w:pP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14"/>
              </w:rPr>
              <w:t>уровни - по аналогии с</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п. 3.1.1</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 </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6"/>
              </w:rPr>
            </w:pPr>
            <w:r w:rsidRPr="00532094">
              <w:rPr>
                <w:rFonts w:ascii="Times New Roman" w:hAnsi="Times New Roman" w:cs="Times New Roman"/>
                <w:color w:val="000000"/>
                <w:spacing w:val="-6"/>
              </w:rPr>
              <w:t>• </w:t>
            </w:r>
            <w:r w:rsidRPr="00532094">
              <w:rPr>
                <w:rFonts w:ascii="Times New Roman" w:hAnsi="Times New Roman" w:cs="Times New Roman"/>
                <w:i/>
                <w:iCs/>
                <w:color w:val="000000"/>
                <w:spacing w:val="-6"/>
              </w:rPr>
              <w:t>минимальный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6"/>
              </w:rPr>
              <w:t> </w:t>
            </w:r>
            <w:r w:rsidRPr="00532094">
              <w:rPr>
                <w:rFonts w:ascii="Times New Roman" w:hAnsi="Times New Roman" w:cs="Times New Roman"/>
                <w:color w:val="000000"/>
                <w:spacing w:val="-6"/>
              </w:rPr>
              <w:t>(учащийся</w:t>
            </w:r>
            <w:r w:rsidRPr="00532094">
              <w:rPr>
                <w:rFonts w:ascii="Times New Roman" w:hAnsi="Times New Roman" w:cs="Times New Roman"/>
                <w:color w:val="000000"/>
                <w:spacing w:val="1"/>
              </w:rPr>
              <w:t xml:space="preserve"> овладел менее чем 1/2</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rPr>
              <w:t>объема навыков соблюдения</w:t>
            </w:r>
          </w:p>
          <w:p w:rsidR="00532094" w:rsidRPr="00532094" w:rsidRDefault="00532094" w:rsidP="00532094">
            <w:pPr>
              <w:widowControl/>
              <w:shd w:val="clear" w:color="auto" w:fill="FFFFFF"/>
              <w:autoSpaceDE/>
              <w:autoSpaceDN/>
              <w:adjustRightInd/>
              <w:rPr>
                <w:rFonts w:ascii="Times New Roman" w:hAnsi="Times New Roman" w:cs="Times New Roman"/>
                <w:color w:val="000000"/>
                <w:spacing w:val="-2"/>
              </w:rPr>
            </w:pPr>
            <w:r w:rsidRPr="00532094">
              <w:rPr>
                <w:rFonts w:ascii="Times New Roman" w:hAnsi="Times New Roman" w:cs="Times New Roman"/>
                <w:color w:val="000000"/>
                <w:spacing w:val="-2"/>
              </w:rPr>
              <w:t xml:space="preserve">правил безопасности,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2"/>
              </w:rPr>
              <w:t>предус</w:t>
            </w:r>
            <w:r w:rsidRPr="00532094">
              <w:rPr>
                <w:rFonts w:ascii="Times New Roman" w:hAnsi="Times New Roman" w:cs="Times New Roman"/>
                <w:color w:val="000000"/>
                <w:spacing w:val="-5"/>
              </w:rPr>
              <w:t>мотренных программой);</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8"/>
              </w:rPr>
            </w:pPr>
            <w:r w:rsidRPr="00532094">
              <w:rPr>
                <w:rFonts w:ascii="Times New Roman" w:hAnsi="Times New Roman" w:cs="Times New Roman"/>
                <w:color w:val="000000"/>
                <w:spacing w:val="-8"/>
              </w:rPr>
              <w:t>• </w:t>
            </w:r>
            <w:r w:rsidRPr="00532094">
              <w:rPr>
                <w:rFonts w:ascii="Times New Roman" w:hAnsi="Times New Roman" w:cs="Times New Roman"/>
                <w:i/>
                <w:iCs/>
                <w:color w:val="000000"/>
                <w:spacing w:val="-8"/>
              </w:rPr>
              <w:t>средний уровень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8"/>
              </w:rPr>
              <w:lastRenderedPageBreak/>
              <w:t>(объем ус</w:t>
            </w:r>
            <w:r w:rsidRPr="00532094">
              <w:rPr>
                <w:rFonts w:ascii="Times New Roman" w:hAnsi="Times New Roman" w:cs="Times New Roman"/>
                <w:color w:val="000000"/>
              </w:rPr>
              <w:t>военных навыков составляет</w:t>
            </w:r>
            <w:r w:rsidRPr="00532094">
              <w:rPr>
                <w:rFonts w:ascii="Times New Roman" w:hAnsi="Times New Roman" w:cs="Times New Roman"/>
              </w:rPr>
              <w:t xml:space="preserve"> </w:t>
            </w:r>
            <w:r w:rsidRPr="00532094">
              <w:rPr>
                <w:rFonts w:ascii="Times New Roman" w:hAnsi="Times New Roman" w:cs="Times New Roman"/>
                <w:color w:val="000000"/>
                <w:spacing w:val="-6"/>
              </w:rPr>
              <w:t>более 1/2);</w:t>
            </w:r>
          </w:p>
          <w:p w:rsidR="00532094" w:rsidRPr="00532094" w:rsidRDefault="00532094" w:rsidP="00532094">
            <w:pPr>
              <w:widowControl/>
              <w:shd w:val="clear" w:color="auto" w:fill="FFFFFF"/>
              <w:autoSpaceDE/>
              <w:autoSpaceDN/>
              <w:adjustRightInd/>
              <w:rPr>
                <w:rFonts w:ascii="Times New Roman" w:hAnsi="Times New Roman" w:cs="Times New Roman"/>
                <w:i/>
                <w:iCs/>
                <w:color w:val="000000"/>
                <w:spacing w:val="-9"/>
              </w:rPr>
            </w:pPr>
            <w:r w:rsidRPr="00532094">
              <w:rPr>
                <w:rFonts w:ascii="Times New Roman" w:hAnsi="Times New Roman" w:cs="Times New Roman"/>
                <w:color w:val="000000"/>
                <w:spacing w:val="-9"/>
              </w:rPr>
              <w:t>• </w:t>
            </w:r>
            <w:r w:rsidRPr="00532094">
              <w:rPr>
                <w:rFonts w:ascii="Times New Roman" w:hAnsi="Times New Roman" w:cs="Times New Roman"/>
                <w:i/>
                <w:iCs/>
                <w:color w:val="000000"/>
                <w:spacing w:val="-9"/>
              </w:rPr>
              <w:t>максимальный уровень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i/>
                <w:iCs/>
                <w:color w:val="000000"/>
                <w:spacing w:val="-9"/>
              </w:rPr>
              <w:t> </w:t>
            </w:r>
            <w:r w:rsidRPr="00532094">
              <w:rPr>
                <w:rFonts w:ascii="Times New Roman" w:hAnsi="Times New Roman" w:cs="Times New Roman"/>
                <w:color w:val="000000"/>
                <w:spacing w:val="-9"/>
              </w:rPr>
              <w:t>(учащийся</w:t>
            </w:r>
            <w:r w:rsidRPr="00532094">
              <w:rPr>
                <w:rFonts w:ascii="Times New Roman" w:hAnsi="Times New Roman" w:cs="Times New Roman"/>
                <w:color w:val="000000"/>
                <w:spacing w:val="-7"/>
              </w:rPr>
              <w:t xml:space="preserve"> освоил практически весь</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6"/>
              </w:rPr>
              <w:t>объем навыков, предусмотрен</w:t>
            </w:r>
            <w:r w:rsidRPr="00532094">
              <w:rPr>
                <w:rFonts w:ascii="Times New Roman" w:hAnsi="Times New Roman" w:cs="Times New Roman"/>
                <w:color w:val="000000"/>
                <w:spacing w:val="1"/>
              </w:rPr>
              <w:t>ных программой за конкрет</w:t>
            </w:r>
            <w:r w:rsidRPr="00532094">
              <w:rPr>
                <w:rFonts w:ascii="Times New Roman" w:hAnsi="Times New Roman" w:cs="Times New Roman"/>
                <w:color w:val="000000"/>
                <w:spacing w:val="-7"/>
              </w:rPr>
              <w:t>ный период).</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color w:val="000000"/>
                <w:spacing w:val="-3"/>
              </w:rPr>
              <w:t> </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Удовлетворительно</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Хорошо</w:t>
            </w:r>
          </w:p>
          <w:p w:rsidR="00532094" w:rsidRPr="00532094" w:rsidRDefault="00532094" w:rsidP="00532094">
            <w:pPr>
              <w:widowControl/>
              <w:shd w:val="clear" w:color="auto" w:fill="FFFFFF"/>
              <w:autoSpaceDE/>
              <w:autoSpaceDN/>
              <w:adjustRightInd/>
              <w:rPr>
                <w:rFonts w:ascii="Times New Roman" w:hAnsi="Times New Roman" w:cs="Times New Roman"/>
              </w:rPr>
            </w:pPr>
            <w:r w:rsidRPr="00532094">
              <w:rPr>
                <w:rFonts w:ascii="Times New Roman" w:hAnsi="Times New Roman" w:cs="Times New Roman"/>
              </w:rPr>
              <w:t xml:space="preserve">Отлично </w:t>
            </w:r>
            <w:r w:rsidRPr="00532094">
              <w:rPr>
                <w:rFonts w:ascii="Times New Roman" w:hAnsi="Times New Roman" w:cs="Times New Roman"/>
                <w:color w:val="000000"/>
                <w:spacing w:val="-1"/>
              </w:rPr>
              <w:t> </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lastRenderedPageBreak/>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5</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lastRenderedPageBreak/>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color w:val="000000"/>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color w:val="000000"/>
              </w:rPr>
            </w:pPr>
          </w:p>
          <w:p w:rsidR="00532094" w:rsidRPr="00532094" w:rsidRDefault="00532094" w:rsidP="00532094">
            <w:pPr>
              <w:widowControl/>
              <w:shd w:val="clear" w:color="auto" w:fill="FFFFFF"/>
              <w:autoSpaceDE/>
              <w:autoSpaceDN/>
              <w:adjustRightInd/>
              <w:jc w:val="center"/>
              <w:rPr>
                <w:rFonts w:ascii="Times New Roman" w:hAnsi="Times New Roman" w:cs="Times New Roman"/>
                <w:color w:val="000000"/>
              </w:rPr>
            </w:pPr>
          </w:p>
          <w:p w:rsidR="00532094" w:rsidRPr="00532094" w:rsidRDefault="00532094" w:rsidP="00532094">
            <w:pPr>
              <w:widowControl/>
              <w:shd w:val="clear" w:color="auto" w:fill="FFFFFF"/>
              <w:autoSpaceDE/>
              <w:autoSpaceDN/>
              <w:adjustRightInd/>
              <w:jc w:val="center"/>
              <w:rPr>
                <w:rFonts w:ascii="Times New Roman" w:hAnsi="Times New Roman" w:cs="Times New Roman"/>
                <w:color w:val="000000"/>
              </w:rPr>
            </w:pPr>
          </w:p>
          <w:p w:rsidR="00532094" w:rsidRPr="00532094" w:rsidRDefault="00532094" w:rsidP="00532094">
            <w:pPr>
              <w:widowControl/>
              <w:shd w:val="clear" w:color="auto" w:fill="FFFFFF"/>
              <w:autoSpaceDE/>
              <w:autoSpaceDN/>
              <w:adjustRightInd/>
              <w:rPr>
                <w:rFonts w:ascii="Times New Roman" w:hAnsi="Times New Roman" w:cs="Times New Roman"/>
              </w:rPr>
            </w:pP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lastRenderedPageBreak/>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1</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3</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 </w:t>
            </w:r>
          </w:p>
          <w:p w:rsidR="00532094" w:rsidRPr="00532094" w:rsidRDefault="00532094" w:rsidP="00532094">
            <w:pPr>
              <w:widowControl/>
              <w:shd w:val="clear" w:color="auto" w:fill="FFFFFF"/>
              <w:autoSpaceDE/>
              <w:autoSpaceDN/>
              <w:adjustRightInd/>
              <w:jc w:val="center"/>
              <w:rPr>
                <w:rFonts w:ascii="Times New Roman" w:hAnsi="Times New Roman" w:cs="Times New Roman"/>
              </w:rPr>
            </w:pPr>
            <w:r w:rsidRPr="00532094">
              <w:rPr>
                <w:rFonts w:ascii="Times New Roman" w:hAnsi="Times New Roman" w:cs="Times New Roman"/>
                <w:color w:val="000000"/>
              </w:rPr>
              <w:t>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lastRenderedPageBreak/>
              <w:t>Анализ</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color w:val="000000"/>
                <w:spacing w:val="-11"/>
              </w:rPr>
            </w:pPr>
            <w:proofErr w:type="spellStart"/>
            <w:r w:rsidRPr="00532094">
              <w:rPr>
                <w:rFonts w:ascii="Times New Roman" w:hAnsi="Times New Roman" w:cs="Times New Roman"/>
                <w:color w:val="000000"/>
                <w:spacing w:val="-11"/>
              </w:rPr>
              <w:t>Исследовател</w:t>
            </w:r>
            <w:proofErr w:type="spellEnd"/>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xml:space="preserve"> работы</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 </w:t>
            </w:r>
          </w:p>
          <w:p w:rsidR="00532094" w:rsidRPr="00532094" w:rsidRDefault="00532094" w:rsidP="00532094">
            <w:pPr>
              <w:widowControl/>
              <w:shd w:val="clear" w:color="auto" w:fill="FFFFFF"/>
              <w:autoSpaceDE/>
              <w:autoSpaceDN/>
              <w:adjustRightInd/>
              <w:jc w:val="both"/>
              <w:rPr>
                <w:rFonts w:ascii="Times New Roman" w:hAnsi="Times New Roman" w:cs="Times New Roman"/>
              </w:rPr>
            </w:pPr>
            <w:r w:rsidRPr="00532094">
              <w:rPr>
                <w:rFonts w:ascii="Times New Roman" w:hAnsi="Times New Roman" w:cs="Times New Roman"/>
                <w:color w:val="000000"/>
                <w:spacing w:val="-11"/>
              </w:rPr>
              <w:t>Наблюдение</w:t>
            </w:r>
          </w:p>
        </w:tc>
      </w:tr>
    </w:tbl>
    <w:p w:rsidR="00532094" w:rsidRPr="00532094" w:rsidRDefault="00532094" w:rsidP="00532094">
      <w:pPr>
        <w:widowControl/>
        <w:autoSpaceDE/>
        <w:autoSpaceDN/>
        <w:adjustRightInd/>
        <w:rPr>
          <w:rFonts w:ascii="Times New Roman" w:eastAsiaTheme="minorHAnsi" w:hAnsi="Times New Roman" w:cs="Times New Roman"/>
          <w:sz w:val="28"/>
          <w:szCs w:val="28"/>
          <w:lang w:eastAsia="en-US"/>
        </w:rPr>
      </w:pPr>
    </w:p>
    <w:p w:rsidR="00532094" w:rsidRPr="00532094" w:rsidRDefault="00532094" w:rsidP="00532094">
      <w:pPr>
        <w:widowControl/>
        <w:autoSpaceDE/>
        <w:autoSpaceDN/>
        <w:adjustRightInd/>
        <w:jc w:val="right"/>
        <w:rPr>
          <w:rFonts w:ascii="Times New Roman" w:hAnsi="Times New Roman" w:cs="Times New Roman"/>
          <w:i/>
          <w:iCs/>
          <w:color w:val="000000"/>
          <w:sz w:val="24"/>
          <w:szCs w:val="24"/>
          <w:shd w:val="clear" w:color="auto" w:fill="FFFFFF"/>
        </w:rPr>
      </w:pPr>
      <w:r w:rsidRPr="00532094">
        <w:rPr>
          <w:rFonts w:ascii="Times New Roman" w:hAnsi="Times New Roman" w:cs="Times New Roman"/>
          <w:iCs/>
          <w:color w:val="000000"/>
          <w:sz w:val="24"/>
          <w:szCs w:val="24"/>
          <w:shd w:val="clear" w:color="auto" w:fill="FFFFFF"/>
        </w:rPr>
        <w:t>Приложение № 6</w:t>
      </w:r>
    </w:p>
    <w:p w:rsidR="00532094" w:rsidRPr="00532094" w:rsidRDefault="00532094" w:rsidP="00532094">
      <w:pPr>
        <w:suppressAutoHyphens/>
        <w:autoSpaceDE/>
        <w:autoSpaceDN/>
        <w:adjustRightInd/>
        <w:jc w:val="center"/>
        <w:rPr>
          <w:rFonts w:ascii="Times New Roman"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Тест</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входного</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контроля:</w:t>
      </w:r>
      <w:r w:rsidRPr="00532094">
        <w:rPr>
          <w:rFonts w:ascii="Times New Roman" w:hAnsi="Times New Roman" w:cs="Times New Roman"/>
          <w:b/>
          <w:kern w:val="1"/>
          <w:sz w:val="24"/>
          <w:szCs w:val="24"/>
          <w:lang w:eastAsia="zh-CN" w:bidi="hi-IN"/>
        </w:rPr>
        <w:t xml:space="preserve"> </w:t>
      </w: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«Готовы</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ли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Вы</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к</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путешествию</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по</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стране</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Геометрия?»</w:t>
      </w: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4"/>
          <w:szCs w:val="24"/>
          <w:lang w:eastAsia="zh-CN" w:bidi="hi-IN"/>
        </w:rPr>
      </w:pP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b/>
          <w:kern w:val="1"/>
          <w:sz w:val="24"/>
          <w:szCs w:val="24"/>
          <w:lang w:eastAsia="zh-CN" w:bidi="hi-IN"/>
        </w:rPr>
        <w:tab/>
      </w:r>
      <w:r w:rsidRPr="00532094">
        <w:rPr>
          <w:rFonts w:ascii="Times New Roman" w:eastAsia="Droid Sans Fallback" w:hAnsi="Times New Roman" w:cs="Times New Roman"/>
          <w:kern w:val="1"/>
          <w:sz w:val="24"/>
          <w:szCs w:val="24"/>
          <w:lang w:eastAsia="zh-CN" w:bidi="hi-IN"/>
        </w:rPr>
        <w:t>Геометрия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уникальная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необходимая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для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изучения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дисциплина.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Она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знает</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все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геометрических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фигурах,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свойствах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местоположении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относительно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друг</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друга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плоскости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пространстве.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Для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того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чтобы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оценить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свою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готовность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подобному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путешествию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Вам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необходимо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ответить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предлагаемые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вопросы.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Таким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образом,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сможете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провести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самоанализ</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самооценку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своих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первоначальных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знаний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умений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(знаю</w:t>
      </w:r>
      <w:r w:rsidRPr="00532094">
        <w:rPr>
          <w:rFonts w:ascii="Times New Roman" w:hAnsi="Times New Roman" w:cs="Times New Roman"/>
          <w:kern w:val="1"/>
          <w:sz w:val="24"/>
          <w:szCs w:val="24"/>
          <w:lang w:eastAsia="zh-CN" w:bidi="hi-IN"/>
        </w:rPr>
        <w:t xml:space="preserve"> – </w:t>
      </w:r>
      <w:r w:rsidRPr="00532094">
        <w:rPr>
          <w:rFonts w:ascii="Times New Roman" w:eastAsia="Droid Sans Fallback" w:hAnsi="Times New Roman" w:cs="Times New Roman"/>
          <w:kern w:val="1"/>
          <w:sz w:val="24"/>
          <w:szCs w:val="24"/>
          <w:lang w:eastAsia="zh-CN" w:bidi="hi-IN"/>
        </w:rPr>
        <w:t>умею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могу)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области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узнать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свои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слабые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сильные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стороны.</w:t>
      </w:r>
    </w:p>
    <w:p w:rsidR="00532094" w:rsidRPr="00532094" w:rsidRDefault="00532094" w:rsidP="00532094">
      <w:pPr>
        <w:suppressAutoHyphens/>
        <w:autoSpaceDE/>
        <w:autoSpaceDN/>
        <w:adjustRightInd/>
        <w:jc w:val="both"/>
        <w:rPr>
          <w:rFonts w:ascii="Times New Roman"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ab/>
        <w:t>Прочитайте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вопросы.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Они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разбиты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три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раздела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(знаю</w:t>
      </w:r>
      <w:r w:rsidRPr="00532094">
        <w:rPr>
          <w:rFonts w:ascii="Times New Roman" w:hAnsi="Times New Roman" w:cs="Times New Roman"/>
          <w:kern w:val="1"/>
          <w:sz w:val="24"/>
          <w:szCs w:val="24"/>
          <w:lang w:eastAsia="zh-CN" w:bidi="hi-IN"/>
        </w:rPr>
        <w:t xml:space="preserve"> – </w:t>
      </w:r>
      <w:r w:rsidRPr="00532094">
        <w:rPr>
          <w:rFonts w:ascii="Times New Roman" w:eastAsia="Droid Sans Fallback" w:hAnsi="Times New Roman" w:cs="Times New Roman"/>
          <w:kern w:val="1"/>
          <w:sz w:val="24"/>
          <w:szCs w:val="24"/>
          <w:lang w:eastAsia="zh-CN" w:bidi="hi-IN"/>
        </w:rPr>
        <w:t>умею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могу).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Заполните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графы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«да</w:t>
      </w:r>
      <w:r w:rsidRPr="00532094">
        <w:rPr>
          <w:rFonts w:ascii="Times New Roman" w:hAnsi="Times New Roman" w:cs="Times New Roman"/>
          <w:kern w:val="1"/>
          <w:sz w:val="24"/>
          <w:szCs w:val="24"/>
          <w:lang w:eastAsia="zh-CN" w:bidi="hi-IN"/>
        </w:rPr>
        <w:t xml:space="preserve"> – </w:t>
      </w:r>
      <w:r w:rsidRPr="00532094">
        <w:rPr>
          <w:rFonts w:ascii="Times New Roman" w:eastAsia="Droid Sans Fallback" w:hAnsi="Times New Roman" w:cs="Times New Roman"/>
          <w:kern w:val="1"/>
          <w:sz w:val="24"/>
          <w:szCs w:val="24"/>
          <w:lang w:eastAsia="zh-CN" w:bidi="hi-IN"/>
        </w:rPr>
        <w:t>это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плюс»</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«нет</w:t>
      </w:r>
      <w:r w:rsidRPr="00532094">
        <w:rPr>
          <w:rFonts w:ascii="Times New Roman" w:hAnsi="Times New Roman" w:cs="Times New Roman"/>
          <w:kern w:val="1"/>
          <w:sz w:val="24"/>
          <w:szCs w:val="24"/>
          <w:lang w:eastAsia="zh-CN" w:bidi="hi-IN"/>
        </w:rPr>
        <w:t xml:space="preserve"> – </w:t>
      </w:r>
      <w:r w:rsidRPr="00532094">
        <w:rPr>
          <w:rFonts w:ascii="Times New Roman" w:eastAsia="Droid Sans Fallback" w:hAnsi="Times New Roman" w:cs="Times New Roman"/>
          <w:kern w:val="1"/>
          <w:sz w:val="24"/>
          <w:szCs w:val="24"/>
          <w:lang w:eastAsia="zh-CN" w:bidi="hi-IN"/>
        </w:rPr>
        <w:t>это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минус».</w:t>
      </w:r>
      <w:r w:rsidRPr="00532094">
        <w:rPr>
          <w:rFonts w:ascii="Times New Roman" w:hAnsi="Times New Roman" w:cs="Times New Roman"/>
          <w:kern w:val="1"/>
          <w:sz w:val="24"/>
          <w:szCs w:val="24"/>
          <w:lang w:eastAsia="zh-CN" w:bidi="hi-IN"/>
        </w:rPr>
        <w:t xml:space="preserve"> </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ab/>
        <w:t>Подсчитайте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каждому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разделу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количество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только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положительных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ответов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(количество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заполните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строки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«ИТОГО».</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8"/>
          <w:szCs w:val="28"/>
          <w:lang w:eastAsia="zh-CN" w:bidi="hi-IN"/>
        </w:rPr>
      </w:pPr>
    </w:p>
    <w:tbl>
      <w:tblPr>
        <w:tblW w:w="14810" w:type="dxa"/>
        <w:tblInd w:w="69" w:type="dxa"/>
        <w:tblLayout w:type="fixed"/>
        <w:tblLook w:val="0000" w:firstRow="0" w:lastRow="0" w:firstColumn="0" w:lastColumn="0" w:noHBand="0" w:noVBand="0"/>
      </w:tblPr>
      <w:tblGrid>
        <w:gridCol w:w="510"/>
        <w:gridCol w:w="9055"/>
        <w:gridCol w:w="3261"/>
        <w:gridCol w:w="1984"/>
      </w:tblGrid>
      <w:tr w:rsidR="00532094" w:rsidRPr="00532094" w:rsidTr="00316372">
        <w:tc>
          <w:tcPr>
            <w:tcW w:w="9565" w:type="dxa"/>
            <w:gridSpan w:val="2"/>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Знаете</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ли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да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нет</w:t>
            </w: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1</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Основные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геометрические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формы?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2</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Характерные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черты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различных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геометрических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фигур?</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3</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Точка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самая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маленькая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фигура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или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нет?</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4</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Солнце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круглой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формы</w:t>
            </w:r>
            <w:r w:rsidRPr="00532094">
              <w:rPr>
                <w:rFonts w:ascii="Times New Roman" w:hAnsi="Times New Roman" w:cs="Times New Roman"/>
                <w:kern w:val="1"/>
                <w:sz w:val="24"/>
                <w:szCs w:val="24"/>
                <w:lang w:eastAsia="zh-CN" w:bidi="hi-IN"/>
              </w:rPr>
              <w:t>?</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5</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Не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используя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линейки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можно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ли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начертить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прямую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линию?</w:t>
            </w:r>
            <w:r w:rsidRPr="00532094">
              <w:rPr>
                <w:rFonts w:ascii="Times New Roman" w:hAnsi="Times New Roman" w:cs="Times New Roman"/>
                <w:kern w:val="1"/>
                <w:sz w:val="24"/>
                <w:szCs w:val="24"/>
                <w:lang w:eastAsia="zh-CN" w:bidi="hi-IN"/>
              </w:rPr>
              <w:t xml:space="preserve"> </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9565" w:type="dxa"/>
            <w:gridSpan w:val="2"/>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ИТОГО</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9565" w:type="dxa"/>
            <w:gridSpan w:val="2"/>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Умеете</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ли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1</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Различать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прямоугольные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круглые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геометрические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формы?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2</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По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характерным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чертам,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определять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фигуру?</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3</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Вычерчивать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самую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маленькую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геометрическую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фигуру?</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4</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Пользоваться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циркулем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вычерчивании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окружностей,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линейкой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вычерчивании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треугольников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прямоугольников?</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lastRenderedPageBreak/>
              <w:t>5</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Чертить,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используя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чертежные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инструменты?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9565" w:type="dxa"/>
            <w:gridSpan w:val="2"/>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ИТОГО</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9565" w:type="dxa"/>
            <w:gridSpan w:val="2"/>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Сможете</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ли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1</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Превратить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окружность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круг?</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2</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Без</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помощи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циркуля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начертить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кривую?</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3</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Без</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помощи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линейки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начертить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прямую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линию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или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отрезок?</w:t>
            </w:r>
            <w:r w:rsidRPr="00532094">
              <w:rPr>
                <w:rFonts w:ascii="Times New Roman" w:hAnsi="Times New Roman" w:cs="Times New Roman"/>
                <w:kern w:val="1"/>
                <w:sz w:val="24"/>
                <w:szCs w:val="24"/>
                <w:lang w:eastAsia="zh-CN" w:bidi="hi-IN"/>
              </w:rPr>
              <w:t xml:space="preserve"> </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4</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Узнать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чертеже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или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узоре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фигуры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круглой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формы?</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510"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5</w:t>
            </w:r>
          </w:p>
        </w:tc>
        <w:tc>
          <w:tcPr>
            <w:tcW w:w="9055"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Без</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помощи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циркуля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начертить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окружность?</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r w:rsidR="00532094" w:rsidRPr="00532094" w:rsidTr="00316372">
        <w:tc>
          <w:tcPr>
            <w:tcW w:w="9565" w:type="dxa"/>
            <w:gridSpan w:val="2"/>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jc w:val="center"/>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ИТОГО</w:t>
            </w:r>
          </w:p>
        </w:tc>
        <w:tc>
          <w:tcPr>
            <w:tcW w:w="3261" w:type="dxa"/>
            <w:tcBorders>
              <w:top w:val="single" w:sz="4" w:space="0" w:color="000000"/>
              <w:left w:val="single" w:sz="4" w:space="0" w:color="000000"/>
              <w:bottom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532094" w:rsidRPr="00532094" w:rsidRDefault="00532094" w:rsidP="00532094">
            <w:pPr>
              <w:suppressAutoHyphens/>
              <w:autoSpaceDE/>
              <w:autoSpaceDN/>
              <w:adjustRightInd/>
              <w:snapToGrid w:val="0"/>
              <w:rPr>
                <w:rFonts w:ascii="Times New Roman" w:eastAsia="Droid Sans Fallback" w:hAnsi="Times New Roman" w:cs="Times New Roman"/>
                <w:kern w:val="1"/>
                <w:sz w:val="24"/>
                <w:szCs w:val="24"/>
                <w:lang w:eastAsia="zh-CN" w:bidi="hi-IN"/>
              </w:rPr>
            </w:pPr>
          </w:p>
        </w:tc>
      </w:tr>
    </w:tbl>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tabs>
          <w:tab w:val="left" w:pos="567"/>
        </w:tabs>
        <w:suppressAutoHyphens/>
        <w:autoSpaceDE/>
        <w:autoSpaceDN/>
        <w:adjustRightInd/>
        <w:jc w:val="center"/>
        <w:rPr>
          <w:rFonts w:ascii="Times New Roman" w:eastAsia="Droid Sans Fallback" w:hAnsi="Times New Roman" w:cs="Times New Roman"/>
          <w:b/>
          <w:color w:val="000000"/>
          <w:kern w:val="1"/>
          <w:sz w:val="24"/>
          <w:szCs w:val="24"/>
          <w:lang w:eastAsia="zh-CN" w:bidi="hi-IN"/>
        </w:rPr>
      </w:pPr>
      <w:r w:rsidRPr="00532094">
        <w:rPr>
          <w:rFonts w:ascii="Times New Roman" w:eastAsia="Droid Sans Fallback" w:hAnsi="Times New Roman" w:cs="Times New Roman"/>
          <w:b/>
          <w:color w:val="000000"/>
          <w:kern w:val="1"/>
          <w:sz w:val="24"/>
          <w:szCs w:val="24"/>
          <w:lang w:eastAsia="zh-CN" w:bidi="hi-IN"/>
        </w:rPr>
        <w:t>ПЕРЕВЕРНИТЕ</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СТРАНИЦУ</w:t>
      </w:r>
    </w:p>
    <w:p w:rsidR="00532094" w:rsidRPr="00532094" w:rsidRDefault="00532094" w:rsidP="00532094">
      <w:pPr>
        <w:tabs>
          <w:tab w:val="left" w:pos="1060"/>
        </w:tabs>
        <w:suppressAutoHyphens/>
        <w:autoSpaceDE/>
        <w:autoSpaceDN/>
        <w:adjustRightInd/>
        <w:jc w:val="center"/>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Диаграмма</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самооценки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Вашей</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компетентности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области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геометрии</w:t>
      </w:r>
    </w:p>
    <w:p w:rsidR="00532094" w:rsidRPr="00532094" w:rsidRDefault="00532094" w:rsidP="00532094">
      <w:pPr>
        <w:tabs>
          <w:tab w:val="left" w:pos="1060"/>
        </w:tabs>
        <w:suppressAutoHyphens/>
        <w:autoSpaceDE/>
        <w:autoSpaceDN/>
        <w:adjustRightInd/>
        <w:jc w:val="center"/>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8480" behindDoc="0" locked="0" layoutInCell="1" allowOverlap="1" wp14:anchorId="7EE35A5B" wp14:editId="730E4BF8">
                <wp:simplePos x="0" y="0"/>
                <wp:positionH relativeFrom="column">
                  <wp:posOffset>2405882</wp:posOffset>
                </wp:positionH>
                <wp:positionV relativeFrom="paragraph">
                  <wp:posOffset>48112</wp:posOffset>
                </wp:positionV>
                <wp:extent cx="963295" cy="712913"/>
                <wp:effectExtent l="0" t="0" r="27305" b="11430"/>
                <wp:wrapNone/>
                <wp:docPr id="5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712913"/>
                        </a:xfrm>
                        <a:prstGeom prst="rect">
                          <a:avLst/>
                        </a:prstGeom>
                        <a:solidFill>
                          <a:srgbClr val="FFFFFF"/>
                        </a:solidFill>
                        <a:ln w="0" cmpd="sng">
                          <a:solidFill>
                            <a:srgbClr val="808080"/>
                          </a:solidFill>
                          <a:prstDash val="solid"/>
                          <a:miter lim="800000"/>
                          <a:headEnd/>
                          <a:tailEnd/>
                        </a:ln>
                      </wps:spPr>
                      <wps:txbx>
                        <w:txbxContent>
                          <w:p w:rsidR="00532094" w:rsidRDefault="00532094" w:rsidP="00532094">
                            <w:pPr>
                              <w:jc w:val="center"/>
                            </w:pPr>
                            <w:r>
                              <w:t>ЗНАЮ</w:t>
                            </w:r>
                          </w:p>
                          <w:p w:rsidR="00532094" w:rsidRDefault="00532094" w:rsidP="00532094">
                            <w:pPr>
                              <w:jc w:val="center"/>
                              <w:rPr>
                                <w:b/>
                              </w:rPr>
                            </w:pPr>
                            <w:r>
                              <w:rPr>
                                <w:b/>
                              </w:rPr>
                              <w:t>5</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E35A5B" id="_x0000_t202" coordsize="21600,21600" o:spt="202" path="m,l,21600r21600,l21600,xe">
                <v:stroke joinstyle="miter"/>
                <v:path gradientshapeok="t" o:connecttype="rect"/>
              </v:shapetype>
              <v:shape id="Text Box 14" o:spid="_x0000_s1027" type="#_x0000_t202" style="position:absolute;left:0;text-align:left;margin-left:189.45pt;margin-top:3.8pt;width:75.85pt;height:56.15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" strokecolor="gray" strokeweight="0">
                <v:textbox inset="12.45pt,8.85pt,12.45pt,8.85pt">
                  <w:txbxContent>
                    <w:p w:rsidR="00532094" w:rsidRDefault="00532094" w:rsidP="00532094">
                      <w:pPr>
                        <w:jc w:val="center"/>
                      </w:pPr>
                      <w:r>
                        <w:t>ЗНАЮ</w:t>
                      </w:r>
                    </w:p>
                    <w:p w:rsidR="00532094" w:rsidRDefault="00532094" w:rsidP="00532094">
                      <w:pPr>
                        <w:jc w:val="center"/>
                        <w:rPr>
                          <w:b/>
                        </w:rPr>
                      </w:pPr>
                      <w:r>
                        <w:rPr>
                          <w:b/>
                        </w:rPr>
                        <w:t>5</w:t>
                      </w:r>
                    </w:p>
                  </w:txbxContent>
                </v:textbox>
              </v:shape>
            </w:pict>
          </mc:Fallback>
        </mc:AlternateContent>
      </w: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g">
            <w:drawing>
              <wp:anchor distT="0" distB="0" distL="0" distR="0" simplePos="0" relativeHeight="251669504" behindDoc="0" locked="0" layoutInCell="1" allowOverlap="1" wp14:anchorId="06854D20" wp14:editId="42EC8AFC">
                <wp:simplePos x="0" y="0"/>
                <wp:positionH relativeFrom="column">
                  <wp:posOffset>615315</wp:posOffset>
                </wp:positionH>
                <wp:positionV relativeFrom="paragraph">
                  <wp:posOffset>154305</wp:posOffset>
                </wp:positionV>
                <wp:extent cx="4450080" cy="4055110"/>
                <wp:effectExtent l="1335405" t="8228330" r="0" b="0"/>
                <wp:wrapNone/>
                <wp:docPr id="40"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0080" cy="4055110"/>
                          <a:chOff x="969" y="243"/>
                          <a:chExt cx="7007" cy="6385"/>
                        </a:xfrm>
                      </wpg:grpSpPr>
                      <wpg:grpSp>
                        <wpg:cNvPr id="41" name="Group 16"/>
                        <wpg:cNvGrpSpPr>
                          <a:grpSpLocks/>
                        </wpg:cNvGrpSpPr>
                        <wpg:grpSpPr bwMode="auto">
                          <a:xfrm>
                            <a:off x="1814" y="1135"/>
                            <a:ext cx="5321" cy="5048"/>
                            <a:chOff x="1814" y="1135"/>
                            <a:chExt cx="5321" cy="5048"/>
                          </a:xfrm>
                        </wpg:grpSpPr>
                        <wpg:grpSp>
                          <wpg:cNvPr id="42" name="Group 17"/>
                          <wpg:cNvGrpSpPr>
                            <a:grpSpLocks/>
                          </wpg:cNvGrpSpPr>
                          <wpg:grpSpPr bwMode="auto">
                            <a:xfrm>
                              <a:off x="1814" y="1135"/>
                              <a:ext cx="5321" cy="5048"/>
                              <a:chOff x="1814" y="1135"/>
                              <a:chExt cx="5321" cy="5048"/>
                            </a:xfrm>
                          </wpg:grpSpPr>
                          <wps:wsp>
                            <wps:cNvPr id="43" name="AutoShape 18"/>
                            <wps:cNvSpPr>
                              <a:spLocks noChangeArrowheads="1"/>
                            </wps:cNvSpPr>
                            <wps:spPr bwMode="auto">
                              <a:xfrm>
                                <a:off x="1814" y="1135"/>
                                <a:ext cx="5321" cy="5048"/>
                              </a:xfrm>
                              <a:prstGeom prst="triangle">
                                <a:avLst>
                                  <a:gd name="adj" fmla="val 50000"/>
                                </a:avLst>
                              </a:prstGeom>
                              <a:solidFill>
                                <a:srgbClr val="FFFFFF"/>
                              </a:solidFill>
                              <a:ln w="2844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4" name="AutoShape 19"/>
                            <wps:cNvSpPr>
                              <a:spLocks noChangeArrowheads="1"/>
                            </wps:cNvSpPr>
                            <wps:spPr bwMode="auto">
                              <a:xfrm>
                                <a:off x="2655" y="2241"/>
                                <a:ext cx="3638" cy="3496"/>
                              </a:xfrm>
                              <a:prstGeom prst="triangle">
                                <a:avLst>
                                  <a:gd name="adj" fmla="val 50000"/>
                                </a:avLst>
                              </a:prstGeom>
                              <a:solidFill>
                                <a:srgbClr val="FFFFFF"/>
                              </a:solidFill>
                              <a:ln w="2844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grpSp>
                        <wps:wsp>
                          <wps:cNvPr id="45" name="AutoShape 20"/>
                          <wps:cNvSpPr>
                            <a:spLocks noChangeArrowheads="1"/>
                          </wps:cNvSpPr>
                          <wps:spPr bwMode="auto">
                            <a:xfrm>
                              <a:off x="3261" y="3030"/>
                              <a:ext cx="2426" cy="2362"/>
                            </a:xfrm>
                            <a:prstGeom prst="triangle">
                              <a:avLst>
                                <a:gd name="adj" fmla="val 50000"/>
                              </a:avLst>
                            </a:prstGeom>
                            <a:solidFill>
                              <a:srgbClr val="FFFFFF"/>
                            </a:solidFill>
                            <a:ln w="2844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grpSp>
                      <wpg:grpSp>
                        <wpg:cNvPr id="46" name="Group 21"/>
                        <wpg:cNvGrpSpPr>
                          <a:grpSpLocks/>
                        </wpg:cNvGrpSpPr>
                        <wpg:grpSpPr bwMode="auto">
                          <a:xfrm>
                            <a:off x="969" y="243"/>
                            <a:ext cx="7007" cy="6385"/>
                            <a:chOff x="969" y="243"/>
                            <a:chExt cx="7007" cy="6385"/>
                          </a:xfrm>
                        </wpg:grpSpPr>
                        <wps:wsp>
                          <wps:cNvPr id="47" name="AutoShape 22"/>
                          <wps:cNvSpPr>
                            <a:spLocks noChangeArrowheads="1"/>
                          </wps:cNvSpPr>
                          <wps:spPr bwMode="auto">
                            <a:xfrm>
                              <a:off x="3870" y="3811"/>
                              <a:ext cx="1208" cy="1265"/>
                            </a:xfrm>
                            <a:prstGeom prst="triangle">
                              <a:avLst>
                                <a:gd name="adj" fmla="val 50000"/>
                              </a:avLst>
                            </a:prstGeom>
                            <a:solidFill>
                              <a:srgbClr val="FFFFFF"/>
                            </a:solidFill>
                            <a:ln w="2844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48" name="Line 23"/>
                          <wps:cNvCnPr>
                            <a:cxnSpLocks noChangeShapeType="1"/>
                          </wps:cNvCnPr>
                          <wps:spPr bwMode="auto">
                            <a:xfrm>
                              <a:off x="4478" y="243"/>
                              <a:ext cx="0" cy="4518"/>
                            </a:xfrm>
                            <a:prstGeom prst="line">
                              <a:avLst/>
                            </a:prstGeom>
                            <a:noFill/>
                            <a:ln w="2844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 name="Line 24"/>
                          <wps:cNvCnPr>
                            <a:cxnSpLocks noChangeShapeType="1"/>
                          </wps:cNvCnPr>
                          <wps:spPr bwMode="auto">
                            <a:xfrm flipH="1">
                              <a:off x="969" y="4768"/>
                              <a:ext cx="3498" cy="1860"/>
                            </a:xfrm>
                            <a:prstGeom prst="line">
                              <a:avLst/>
                            </a:prstGeom>
                            <a:noFill/>
                            <a:ln w="2844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 name="Line 25"/>
                          <wps:cNvCnPr>
                            <a:cxnSpLocks noChangeShapeType="1"/>
                          </wps:cNvCnPr>
                          <wps:spPr bwMode="auto">
                            <a:xfrm>
                              <a:off x="4478" y="4768"/>
                              <a:ext cx="3498" cy="1860"/>
                            </a:xfrm>
                            <a:prstGeom prst="line">
                              <a:avLst/>
                            </a:prstGeom>
                            <a:noFill/>
                            <a:ln w="2844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4D09E3F" id="Group 15" o:spid="_x0000_s1026" style="position:absolute;margin-left:48.45pt;margin-top:12.15pt;width:350.4pt;height:319.3pt;z-index:251669504;mso-wrap-distance-left:0;mso-wrap-distance-right:0" coordorigin="969,243" coordsize="7007,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">
                <v:group id="Group 16" o:spid="_x0000_s1027" style="position:absolute;left:1814;top:1135;width:5321;height:5048" coordorigin="1814,1135" coordsize="5321,5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group id="Group 17" o:spid="_x0000_s1028" style="position:absolute;left:1814;top:1135;width:5321;height:5048" coordorigin="1814,1135" coordsize="5321,5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8" o:spid="_x0000_s1029" type="#_x0000_t5" style="position:absolute;left:1814;top:1135;width:5321;height:504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" strokeweight=".79mm"/>
                    <v:shape id="AutoShape 19" o:spid="_x0000_s1030" type="#_x0000_t5" style="position:absolute;left:2655;top:2241;width:3638;height:349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" strokeweight=".79mm"/>
                  </v:group>
                  <v:shape id="AutoShape 20" o:spid="_x0000_s1031" type="#_x0000_t5" style="position:absolute;left:3261;top:3030;width:2426;height:236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" strokeweight=".79mm"/>
                </v:group>
                <v:group id="Group 21" o:spid="_x0000_s1032" style="position:absolute;left:969;top:243;width:7007;height:6385" coordorigin="969,243" coordsize="7007,6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AutoShape 22" o:spid="_x0000_s1033" type="#_x0000_t5" style="position:absolute;left:3870;top:3811;width:1208;height:12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" strokeweight=".79mm"/>
                  <v:line id="Line 23" o:spid="_x0000_s1034" style="position:absolute;visibility:visible;mso-wrap-style:square" from="4478,243" to="4478,4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" strokeweight=".79mm">
                    <v:stroke joinstyle="miter"/>
                  </v:line>
                  <v:line id="Line 24" o:spid="_x0000_s1035" style="position:absolute;flip:x;visibility:visible;mso-wrap-style:square" from="969,4768" to="4467,6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" strokeweight=".79mm">
                    <v:stroke joinstyle="miter"/>
                  </v:line>
                  <v:line id="Line 25" o:spid="_x0000_s1036" style="position:absolute;visibility:visible;mso-wrap-style:square" from="4478,4768" to="7976,6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" strokeweight=".79mm">
                    <v:stroke joinstyle="miter"/>
                  </v:line>
                </v:group>
              </v:group>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70528" behindDoc="1" locked="0" layoutInCell="1" allowOverlap="1" wp14:anchorId="079CAE88" wp14:editId="20E047BD">
                <wp:simplePos x="0" y="0"/>
                <wp:positionH relativeFrom="column">
                  <wp:posOffset>615315</wp:posOffset>
                </wp:positionH>
                <wp:positionV relativeFrom="paragraph">
                  <wp:posOffset>152400</wp:posOffset>
                </wp:positionV>
                <wp:extent cx="4451985" cy="4061460"/>
                <wp:effectExtent l="1335405" t="8226425" r="0" b="0"/>
                <wp:wrapNone/>
                <wp:docPr id="39"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985" cy="4061460"/>
                        </a:xfrm>
                        <a:prstGeom prst="triangle">
                          <a:avLst>
                            <a:gd name="adj" fmla="val 50000"/>
                          </a:avLst>
                        </a:prstGeom>
                        <a:solidFill>
                          <a:srgbClr val="FFFFFF"/>
                        </a:solidFill>
                        <a:ln w="2844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0E58483" id="AutoShape 26" o:spid="_x0000_s1026" type="#_x0000_t5" style="position:absolute;margin-left:48.45pt;margin-top:12pt;width:350.55pt;height:319.8pt;z-index:-2516459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" strokeweight=".79mm"/>
            </w:pict>
          </mc:Fallback>
        </mc:AlternateContent>
      </w: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6432" behindDoc="0" locked="0" layoutInCell="1" allowOverlap="1" wp14:anchorId="572CD734" wp14:editId="6E48D2E9">
                <wp:simplePos x="0" y="0"/>
                <wp:positionH relativeFrom="column">
                  <wp:posOffset>-423207</wp:posOffset>
                </wp:positionH>
                <wp:positionV relativeFrom="paragraph">
                  <wp:posOffset>222060</wp:posOffset>
                </wp:positionV>
                <wp:extent cx="1035685" cy="734695"/>
                <wp:effectExtent l="0" t="0" r="12065" b="27305"/>
                <wp:wrapNone/>
                <wp:docPr id="3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685" cy="734695"/>
                        </a:xfrm>
                        <a:prstGeom prst="rect">
                          <a:avLst/>
                        </a:prstGeom>
                        <a:solidFill>
                          <a:srgbClr val="FFFFFF"/>
                        </a:solidFill>
                        <a:ln w="0" cmpd="sng">
                          <a:solidFill>
                            <a:srgbClr val="808080"/>
                          </a:solidFill>
                          <a:prstDash val="solid"/>
                          <a:miter lim="800000"/>
                          <a:headEnd/>
                          <a:tailEnd/>
                        </a:ln>
                      </wps:spPr>
                      <wps:txbx>
                        <w:txbxContent>
                          <w:p w:rsidR="00532094" w:rsidRDefault="00532094" w:rsidP="00532094">
                            <w:pPr>
                              <w:jc w:val="center"/>
                              <w:rPr>
                                <w:b/>
                              </w:rPr>
                            </w:pPr>
                            <w:r>
                              <w:t>УМЕЮ</w:t>
                            </w:r>
                            <w:r>
                              <w:rPr>
                                <w:rFonts w:cs="Times New Roman"/>
                              </w:rPr>
                              <w:t xml:space="preserve">      </w:t>
                            </w:r>
                            <w:r>
                              <w:rPr>
                                <w:b/>
                              </w:rPr>
                              <w:t>5</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CD734" id="Text Box 12" o:spid="_x0000_s1028" type="#_x0000_t202" style="position:absolute;margin-left:-33.3pt;margin-top:17.5pt;width:81.55pt;height:57.8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" strokecolor="gray" strokeweight="0">
                <v:textbox inset="12.45pt,8.85pt,12.45pt,8.85pt">
                  <w:txbxContent>
                    <w:p w:rsidR="00532094" w:rsidRDefault="00532094" w:rsidP="00532094">
                      <w:pPr>
                        <w:jc w:val="center"/>
                        <w:rPr>
                          <w:b/>
                        </w:rPr>
                      </w:pPr>
                      <w:r>
                        <w:t>УМЕЮ</w:t>
                      </w:r>
                      <w:r>
                        <w:rPr>
                          <w:rFonts w:cs="Times New Roman"/>
                        </w:rPr>
                        <w:t xml:space="preserve">      </w:t>
                      </w:r>
                      <w:r>
                        <w:rPr>
                          <w:b/>
                        </w:rPr>
                        <w:t>5</w:t>
                      </w:r>
                    </w:p>
                  </w:txbxContent>
                </v:textbox>
              </v:shape>
            </w:pict>
          </mc:Fallback>
        </mc:AlternateContent>
      </w: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7456" behindDoc="0" locked="0" layoutInCell="1" allowOverlap="1" wp14:anchorId="7AD0197F" wp14:editId="1C6F09DC">
                <wp:simplePos x="0" y="0"/>
                <wp:positionH relativeFrom="column">
                  <wp:posOffset>5113020</wp:posOffset>
                </wp:positionH>
                <wp:positionV relativeFrom="paragraph">
                  <wp:posOffset>42545</wp:posOffset>
                </wp:positionV>
                <wp:extent cx="1207135" cy="734695"/>
                <wp:effectExtent l="5833110" t="3041015" r="0" b="0"/>
                <wp:wrapNone/>
                <wp:docPr id="3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135" cy="734695"/>
                        </a:xfrm>
                        <a:prstGeom prst="rect">
                          <a:avLst/>
                        </a:prstGeom>
                        <a:solidFill>
                          <a:srgbClr val="FFFFFF"/>
                        </a:solidFill>
                        <a:ln w="0" cmpd="sng">
                          <a:solidFill>
                            <a:srgbClr val="808080"/>
                          </a:solidFill>
                          <a:prstDash val="solid"/>
                          <a:miter lim="800000"/>
                          <a:headEnd/>
                          <a:tailEnd/>
                        </a:ln>
                      </wps:spPr>
                      <wps:txbx>
                        <w:txbxContent>
                          <w:p w:rsidR="00532094" w:rsidRDefault="00532094" w:rsidP="00532094">
                            <w:pPr>
                              <w:jc w:val="center"/>
                            </w:pPr>
                            <w:r>
                              <w:rPr>
                                <w:b/>
                              </w:rPr>
                              <w:t>5</w:t>
                            </w:r>
                            <w:r>
                              <w:rPr>
                                <w:rFonts w:cs="Times New Roman"/>
                                <w:b/>
                              </w:rPr>
                              <w:t xml:space="preserve">   </w:t>
                            </w:r>
                            <w:r>
                              <w:t>МОГУ</w:t>
                            </w:r>
                            <w:r>
                              <w:rPr>
                                <w:rFonts w:cs="Times New Roman"/>
                              </w:rPr>
                              <w:t xml:space="preserve"> </w:t>
                            </w:r>
                            <w:r>
                              <w:t>применить</w:t>
                            </w:r>
                            <w:r>
                              <w:rPr>
                                <w:rFonts w:cs="Times New Roman"/>
                              </w:rPr>
                              <w:t xml:space="preserve"> </w:t>
                            </w:r>
                            <w:r>
                              <w:t>на</w:t>
                            </w:r>
                            <w:r>
                              <w:rPr>
                                <w:rFonts w:cs="Times New Roman"/>
                              </w:rPr>
                              <w:t xml:space="preserve"> </w:t>
                            </w:r>
                            <w:r>
                              <w:t>практике</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D0197F" id="Text Box 13" o:spid="_x0000_s1029" type="#_x0000_t202" style="position:absolute;margin-left:402.6pt;margin-top:3.35pt;width:95.05pt;height:57.8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" strokecolor="gray" strokeweight="0">
                <v:textbox inset="12.45pt,8.85pt,12.45pt,8.85pt">
                  <w:txbxContent>
                    <w:p w:rsidR="00532094" w:rsidRDefault="00532094" w:rsidP="00532094">
                      <w:pPr>
                        <w:jc w:val="center"/>
                      </w:pPr>
                      <w:r>
                        <w:rPr>
                          <w:b/>
                        </w:rPr>
                        <w:t>5</w:t>
                      </w:r>
                      <w:r>
                        <w:rPr>
                          <w:rFonts w:cs="Times New Roman"/>
                          <w:b/>
                        </w:rPr>
                        <w:t xml:space="preserve">   </w:t>
                      </w:r>
                      <w:r>
                        <w:t>МОГУ</w:t>
                      </w:r>
                      <w:r>
                        <w:rPr>
                          <w:rFonts w:cs="Times New Roman"/>
                        </w:rPr>
                        <w:t xml:space="preserve"> </w:t>
                      </w:r>
                      <w:r>
                        <w:t>применить</w:t>
                      </w:r>
                      <w:r>
                        <w:rPr>
                          <w:rFonts w:cs="Times New Roman"/>
                        </w:rPr>
                        <w:t xml:space="preserve"> </w:t>
                      </w:r>
                      <w:r>
                        <w:t>на</w:t>
                      </w:r>
                      <w:r>
                        <w:rPr>
                          <w:rFonts w:cs="Times New Roman"/>
                        </w:rPr>
                        <w:t xml:space="preserve"> </w:t>
                      </w:r>
                      <w:r>
                        <w:t>практике</w:t>
                      </w:r>
                    </w:p>
                  </w:txbxContent>
                </v:textbox>
              </v:shape>
            </w:pict>
          </mc:Fallback>
        </mc:AlternateContent>
      </w: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4"/>
          <w:szCs w:val="24"/>
          <w:lang w:eastAsia="zh-CN" w:bidi="hi-IN"/>
        </w:rPr>
      </w:pPr>
      <w:r w:rsidRPr="00532094">
        <w:rPr>
          <w:rFonts w:ascii="Times New Roman" w:eastAsia="Droid Sans Fallback" w:hAnsi="Times New Roman" w:cs="Times New Roman"/>
          <w:b/>
          <w:kern w:val="1"/>
          <w:sz w:val="24"/>
          <w:szCs w:val="24"/>
          <w:lang w:eastAsia="zh-CN" w:bidi="hi-IN"/>
        </w:rPr>
        <w:t>Дальнейшие</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действия</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ab/>
        <w:t>Расставьте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Ваши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результаты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осям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диаграммы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(отсчет</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начинай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точки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пересечения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трех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осей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диаграммы,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каждый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отрезок</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равен</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1).</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Соедините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полученные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точки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треугольник.</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ab/>
        <w:t>Проведите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самоанализ,</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сравнив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предложенными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результатами.</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ab/>
      </w:r>
      <w:r w:rsidRPr="00532094">
        <w:rPr>
          <w:rFonts w:ascii="Times New Roman" w:eastAsia="Droid Sans Fallback" w:hAnsi="Times New Roman" w:cs="Times New Roman"/>
          <w:b/>
          <w:kern w:val="1"/>
          <w:sz w:val="24"/>
          <w:szCs w:val="24"/>
          <w:lang w:eastAsia="zh-CN" w:bidi="hi-IN"/>
        </w:rPr>
        <w:t>Идеальный</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результат</w:t>
      </w:r>
      <w:r w:rsidRPr="00532094">
        <w:rPr>
          <w:rFonts w:ascii="Times New Roman" w:hAnsi="Times New Roman" w:cs="Times New Roman"/>
          <w:kern w:val="1"/>
          <w:sz w:val="24"/>
          <w:szCs w:val="24"/>
          <w:lang w:eastAsia="zh-CN" w:bidi="hi-IN"/>
        </w:rPr>
        <w:t xml:space="preserve"> – </w:t>
      </w:r>
      <w:r w:rsidRPr="00532094">
        <w:rPr>
          <w:rFonts w:ascii="Times New Roman" w:eastAsia="Droid Sans Fallback" w:hAnsi="Times New Roman" w:cs="Times New Roman"/>
          <w:kern w:val="1"/>
          <w:sz w:val="24"/>
          <w:szCs w:val="24"/>
          <w:lang w:eastAsia="zh-CN" w:bidi="hi-IN"/>
        </w:rPr>
        <w:t>это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равнобедренный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треугольник.</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Вы</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многое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знаете,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умеете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применяете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самостоятельной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практике.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вас</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адекватная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оценка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своей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компетентности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области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геометрии.</w:t>
      </w:r>
    </w:p>
    <w:p w:rsidR="00532094" w:rsidRPr="00532094" w:rsidRDefault="00532094" w:rsidP="00532094">
      <w:pPr>
        <w:suppressAutoHyphens/>
        <w:autoSpaceDE/>
        <w:autoSpaceDN/>
        <w:adjustRightInd/>
        <w:jc w:val="both"/>
        <w:rPr>
          <w:rFonts w:ascii="Times New Roman" w:hAnsi="Times New Roman" w:cs="Times New Roman"/>
          <w:kern w:val="1"/>
          <w:sz w:val="24"/>
          <w:szCs w:val="24"/>
          <w:lang w:eastAsia="zh-CN" w:bidi="hi-IN"/>
        </w:rPr>
      </w:pPr>
      <w:r w:rsidRPr="00532094">
        <w:rPr>
          <w:rFonts w:ascii="Times New Roman" w:eastAsia="Droid Sans Fallback" w:hAnsi="Times New Roman" w:cs="Times New Roman"/>
          <w:kern w:val="1"/>
          <w:sz w:val="24"/>
          <w:szCs w:val="24"/>
          <w:lang w:eastAsia="zh-CN" w:bidi="hi-IN"/>
        </w:rPr>
        <w:tab/>
      </w:r>
      <w:r w:rsidRPr="00532094">
        <w:rPr>
          <w:rFonts w:ascii="Times New Roman" w:eastAsia="Droid Sans Fallback" w:hAnsi="Times New Roman" w:cs="Times New Roman"/>
          <w:b/>
          <w:kern w:val="1"/>
          <w:sz w:val="24"/>
          <w:szCs w:val="24"/>
          <w:lang w:eastAsia="zh-CN" w:bidi="hi-IN"/>
        </w:rPr>
        <w:t>Если</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треугольник</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перекошен</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в</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сторону</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умений</w:t>
      </w:r>
      <w:r w:rsidRPr="00532094">
        <w:rPr>
          <w:rFonts w:ascii="Times New Roman" w:hAnsi="Times New Roman" w:cs="Times New Roman"/>
          <w:b/>
          <w:kern w:val="1"/>
          <w:sz w:val="24"/>
          <w:szCs w:val="24"/>
          <w:lang w:eastAsia="zh-CN" w:bidi="hi-IN"/>
        </w:rPr>
        <w:t xml:space="preserve"> </w:t>
      </w:r>
      <w:r w:rsidRPr="00532094">
        <w:rPr>
          <w:rFonts w:ascii="Times New Roman" w:eastAsia="Droid Sans Fallback" w:hAnsi="Times New Roman" w:cs="Times New Roman"/>
          <w:b/>
          <w:kern w:val="1"/>
          <w:sz w:val="24"/>
          <w:szCs w:val="24"/>
          <w:lang w:eastAsia="zh-CN" w:bidi="hi-IN"/>
        </w:rPr>
        <w:t>(«УМЕЮ»)</w:t>
      </w:r>
      <w:r w:rsidRPr="00532094">
        <w:rPr>
          <w:rFonts w:ascii="Times New Roman" w:hAnsi="Times New Roman" w:cs="Times New Roman"/>
          <w:kern w:val="1"/>
          <w:sz w:val="24"/>
          <w:szCs w:val="24"/>
          <w:lang w:eastAsia="zh-CN" w:bidi="hi-IN"/>
        </w:rPr>
        <w:t xml:space="preserve"> – </w:t>
      </w:r>
      <w:r w:rsidRPr="00532094">
        <w:rPr>
          <w:rFonts w:ascii="Times New Roman" w:eastAsia="Droid Sans Fallback" w:hAnsi="Times New Roman" w:cs="Times New Roman"/>
          <w:kern w:val="1"/>
          <w:sz w:val="24"/>
          <w:szCs w:val="24"/>
          <w:lang w:eastAsia="zh-CN" w:bidi="hi-IN"/>
        </w:rPr>
        <w:t>у</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Вас</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завышенная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самооценка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своих</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способностей.</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Вам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необходимо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многом</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разобраться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с</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помощью</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педагога,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знающего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мир</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геометрии.</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Добро</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пожаловать</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на</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занятия</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в</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объединение</w:t>
      </w:r>
      <w:r w:rsidRPr="00532094">
        <w:rPr>
          <w:rFonts w:ascii="Times New Roman" w:hAnsi="Times New Roman" w:cs="Times New Roman"/>
          <w:kern w:val="1"/>
          <w:sz w:val="24"/>
          <w:szCs w:val="24"/>
          <w:lang w:eastAsia="zh-CN" w:bidi="hi-IN"/>
        </w:rPr>
        <w:t xml:space="preserve"> </w:t>
      </w:r>
      <w:r w:rsidRPr="00532094">
        <w:rPr>
          <w:rFonts w:ascii="Times New Roman" w:eastAsia="Droid Sans Fallback" w:hAnsi="Times New Roman" w:cs="Times New Roman"/>
          <w:kern w:val="1"/>
          <w:sz w:val="24"/>
          <w:szCs w:val="24"/>
          <w:lang w:eastAsia="zh-CN" w:bidi="hi-IN"/>
        </w:rPr>
        <w:t>НТМ.</w:t>
      </w:r>
      <w:r w:rsidRPr="00532094">
        <w:rPr>
          <w:rFonts w:ascii="Times New Roman" w:hAnsi="Times New Roman" w:cs="Times New Roman"/>
          <w:kern w:val="1"/>
          <w:sz w:val="24"/>
          <w:szCs w:val="24"/>
          <w:lang w:eastAsia="zh-CN" w:bidi="hi-IN"/>
        </w:rPr>
        <w:t xml:space="preserve">  </w:t>
      </w:r>
    </w:p>
    <w:p w:rsidR="00532094" w:rsidRPr="00532094" w:rsidRDefault="00532094" w:rsidP="00532094">
      <w:pPr>
        <w:tabs>
          <w:tab w:val="left" w:pos="567"/>
        </w:tabs>
        <w:suppressAutoHyphens/>
        <w:autoSpaceDE/>
        <w:autoSpaceDN/>
        <w:adjustRightInd/>
        <w:jc w:val="both"/>
        <w:rPr>
          <w:rFonts w:ascii="Times New Roman" w:hAnsi="Times New Roman" w:cs="Times New Roman"/>
          <w:color w:val="000000"/>
          <w:kern w:val="1"/>
          <w:sz w:val="24"/>
          <w:szCs w:val="24"/>
          <w:lang w:eastAsia="zh-CN" w:bidi="hi-IN"/>
        </w:rPr>
      </w:pPr>
      <w:r w:rsidRPr="00532094">
        <w:rPr>
          <w:rFonts w:ascii="Times New Roman" w:eastAsia="Droid Sans Fallback" w:hAnsi="Times New Roman" w:cs="Times New Roman"/>
          <w:color w:val="000000"/>
          <w:kern w:val="1"/>
          <w:sz w:val="24"/>
          <w:szCs w:val="24"/>
          <w:lang w:eastAsia="zh-CN" w:bidi="hi-IN"/>
        </w:rPr>
        <w:tab/>
      </w:r>
      <w:r w:rsidRPr="00532094">
        <w:rPr>
          <w:rFonts w:ascii="Times New Roman" w:eastAsia="Droid Sans Fallback" w:hAnsi="Times New Roman" w:cs="Times New Roman"/>
          <w:b/>
          <w:color w:val="000000"/>
          <w:kern w:val="1"/>
          <w:sz w:val="24"/>
          <w:szCs w:val="24"/>
          <w:lang w:eastAsia="zh-CN" w:bidi="hi-IN"/>
        </w:rPr>
        <w:t>Если</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треугольник</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перекошен</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в</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сторону</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знаний</w:t>
      </w:r>
      <w:r w:rsidRPr="00532094">
        <w:rPr>
          <w:rFonts w:ascii="Times New Roman" w:hAnsi="Times New Roman" w:cs="Times New Roman"/>
          <w:b/>
          <w:color w:val="000000"/>
          <w:kern w:val="1"/>
          <w:sz w:val="24"/>
          <w:szCs w:val="24"/>
          <w:lang w:eastAsia="zh-CN" w:bidi="hi-IN"/>
        </w:rPr>
        <w:t xml:space="preserve"> </w:t>
      </w:r>
      <w:r w:rsidRPr="00532094">
        <w:rPr>
          <w:rFonts w:ascii="Times New Roman" w:eastAsia="Droid Sans Fallback" w:hAnsi="Times New Roman" w:cs="Times New Roman"/>
          <w:b/>
          <w:color w:val="000000"/>
          <w:kern w:val="1"/>
          <w:sz w:val="24"/>
          <w:szCs w:val="24"/>
          <w:lang w:eastAsia="zh-CN" w:bidi="hi-IN"/>
        </w:rPr>
        <w:t>(ЗНАЮ)</w:t>
      </w:r>
      <w:r w:rsidRPr="00532094">
        <w:rPr>
          <w:rFonts w:ascii="Times New Roman" w:hAnsi="Times New Roman" w:cs="Times New Roman"/>
          <w:color w:val="000000"/>
          <w:kern w:val="1"/>
          <w:sz w:val="24"/>
          <w:szCs w:val="24"/>
          <w:lang w:eastAsia="zh-CN" w:bidi="hi-IN"/>
        </w:rPr>
        <w:t xml:space="preserve"> – </w:t>
      </w:r>
      <w:r w:rsidRPr="00532094">
        <w:rPr>
          <w:rFonts w:ascii="Times New Roman" w:eastAsia="Droid Sans Fallback" w:hAnsi="Times New Roman" w:cs="Times New Roman"/>
          <w:color w:val="000000"/>
          <w:kern w:val="1"/>
          <w:sz w:val="24"/>
          <w:szCs w:val="24"/>
          <w:lang w:eastAsia="zh-CN" w:bidi="hi-IN"/>
        </w:rPr>
        <w:t>у</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Вас</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заниженная</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самооценка</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своих</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способностей</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т.е.</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«ЗНАЮ,</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НО</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НЕ</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МОГУ</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ПРИМЕНЯТЬ».</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Лучший</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способ</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приобрести</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практику</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работы</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с</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чертежными</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инструментами</w:t>
      </w:r>
      <w:r w:rsidRPr="00532094">
        <w:rPr>
          <w:rFonts w:ascii="Times New Roman" w:hAnsi="Times New Roman" w:cs="Times New Roman"/>
          <w:color w:val="000000"/>
          <w:kern w:val="1"/>
          <w:sz w:val="24"/>
          <w:szCs w:val="24"/>
          <w:lang w:eastAsia="zh-CN" w:bidi="hi-IN"/>
        </w:rPr>
        <w:t xml:space="preserve"> – </w:t>
      </w:r>
      <w:r w:rsidRPr="00532094">
        <w:rPr>
          <w:rFonts w:ascii="Times New Roman" w:eastAsia="Droid Sans Fallback" w:hAnsi="Times New Roman" w:cs="Times New Roman"/>
          <w:color w:val="000000"/>
          <w:kern w:val="1"/>
          <w:sz w:val="24"/>
          <w:szCs w:val="24"/>
          <w:lang w:eastAsia="zh-CN" w:bidi="hi-IN"/>
        </w:rPr>
        <w:t>это</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посещение</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занятий</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объединения</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НТМ.</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Мы</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ЖДЕМ</w:t>
      </w:r>
      <w:r w:rsidRPr="00532094">
        <w:rPr>
          <w:rFonts w:ascii="Times New Roman" w:hAnsi="Times New Roman" w:cs="Times New Roman"/>
          <w:color w:val="000000"/>
          <w:kern w:val="1"/>
          <w:sz w:val="24"/>
          <w:szCs w:val="24"/>
          <w:lang w:eastAsia="zh-CN" w:bidi="hi-IN"/>
        </w:rPr>
        <w:t xml:space="preserve"> </w:t>
      </w:r>
      <w:r w:rsidRPr="00532094">
        <w:rPr>
          <w:rFonts w:ascii="Times New Roman" w:eastAsia="Droid Sans Fallback" w:hAnsi="Times New Roman" w:cs="Times New Roman"/>
          <w:color w:val="000000"/>
          <w:kern w:val="1"/>
          <w:sz w:val="24"/>
          <w:szCs w:val="24"/>
          <w:lang w:eastAsia="zh-CN" w:bidi="hi-IN"/>
        </w:rPr>
        <w:t>Вас.</w:t>
      </w:r>
      <w:r w:rsidRPr="00532094">
        <w:rPr>
          <w:rFonts w:ascii="Times New Roman" w:hAnsi="Times New Roman" w:cs="Times New Roman"/>
          <w:color w:val="000000"/>
          <w:kern w:val="1"/>
          <w:sz w:val="24"/>
          <w:szCs w:val="24"/>
          <w:lang w:eastAsia="zh-CN" w:bidi="hi-IN"/>
        </w:rPr>
        <w:t xml:space="preserve"> </w:t>
      </w:r>
    </w:p>
    <w:p w:rsidR="00532094" w:rsidRPr="00532094" w:rsidRDefault="00532094" w:rsidP="00532094">
      <w:pPr>
        <w:tabs>
          <w:tab w:val="left" w:pos="567"/>
        </w:tabs>
        <w:suppressAutoHyphens/>
        <w:autoSpaceDE/>
        <w:autoSpaceDN/>
        <w:adjustRightInd/>
        <w:jc w:val="both"/>
        <w:rPr>
          <w:rFonts w:ascii="Times New Roman" w:eastAsia="Droid Sans Fallback" w:hAnsi="Times New Roman" w:cs="Times New Roman"/>
          <w:color w:val="000000"/>
          <w:kern w:val="1"/>
          <w:sz w:val="24"/>
          <w:szCs w:val="24"/>
          <w:lang w:eastAsia="zh-CN" w:bidi="hi-IN"/>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jc w:val="right"/>
        <w:rPr>
          <w:rFonts w:ascii="Times New Roman" w:hAnsi="Times New Roman" w:cs="Times New Roman"/>
          <w:i/>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7</w:t>
      </w:r>
    </w:p>
    <w:p w:rsidR="00532094" w:rsidRPr="00532094" w:rsidRDefault="00532094" w:rsidP="00532094">
      <w:pPr>
        <w:tabs>
          <w:tab w:val="left" w:pos="567"/>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316372" w:rsidRDefault="00316372" w:rsidP="00532094">
      <w:pPr>
        <w:tabs>
          <w:tab w:val="left" w:pos="567"/>
        </w:tabs>
        <w:suppressAutoHyphens/>
        <w:autoSpaceDE/>
        <w:autoSpaceDN/>
        <w:adjustRightInd/>
        <w:jc w:val="center"/>
        <w:rPr>
          <w:rFonts w:ascii="Times New Roman" w:hAnsi="Times New Roman" w:cs="Times New Roman"/>
          <w:b/>
          <w:color w:val="000000"/>
          <w:kern w:val="1"/>
          <w:sz w:val="28"/>
          <w:szCs w:val="28"/>
          <w:lang w:eastAsia="zh-CN" w:bidi="hi-IN"/>
        </w:rPr>
      </w:pPr>
    </w:p>
    <w:p w:rsidR="00532094" w:rsidRPr="00532094" w:rsidRDefault="00532094" w:rsidP="00532094">
      <w:pPr>
        <w:tabs>
          <w:tab w:val="left" w:pos="567"/>
        </w:tabs>
        <w:suppressAutoHyphens/>
        <w:autoSpaceDE/>
        <w:autoSpaceDN/>
        <w:adjustRightInd/>
        <w:jc w:val="center"/>
        <w:rPr>
          <w:rFonts w:ascii="Times New Roman" w:eastAsia="Droid Sans Fallback" w:hAnsi="Times New Roman" w:cs="Times New Roman"/>
          <w:b/>
          <w:color w:val="000000"/>
          <w:kern w:val="1"/>
          <w:sz w:val="28"/>
          <w:szCs w:val="28"/>
          <w:lang w:eastAsia="zh-CN" w:bidi="hi-IN"/>
        </w:rPr>
      </w:pPr>
      <w:r w:rsidRPr="00532094">
        <w:rPr>
          <w:rFonts w:ascii="Times New Roman" w:hAnsi="Times New Roman" w:cs="Times New Roman"/>
          <w:b/>
          <w:color w:val="000000"/>
          <w:kern w:val="1"/>
          <w:sz w:val="28"/>
          <w:szCs w:val="28"/>
          <w:lang w:eastAsia="zh-CN" w:bidi="hi-IN"/>
        </w:rPr>
        <w:t xml:space="preserve">Тест </w:t>
      </w:r>
      <w:r w:rsidRPr="00532094">
        <w:rPr>
          <w:rFonts w:ascii="Times New Roman" w:eastAsia="Droid Sans Fallback" w:hAnsi="Times New Roman" w:cs="Times New Roman"/>
          <w:b/>
          <w:color w:val="000000"/>
          <w:kern w:val="1"/>
          <w:sz w:val="28"/>
          <w:szCs w:val="28"/>
          <w:lang w:eastAsia="zh-CN" w:bidi="hi-IN"/>
        </w:rPr>
        <w:t>«Графическое</w:t>
      </w:r>
      <w:r w:rsidRPr="00532094">
        <w:rPr>
          <w:rFonts w:ascii="Times New Roman" w:hAnsi="Times New Roman" w:cs="Times New Roman"/>
          <w:b/>
          <w:color w:val="000000"/>
          <w:kern w:val="1"/>
          <w:sz w:val="28"/>
          <w:szCs w:val="28"/>
          <w:lang w:eastAsia="zh-CN" w:bidi="hi-IN"/>
        </w:rPr>
        <w:t xml:space="preserve"> </w:t>
      </w:r>
      <w:r w:rsidRPr="00532094">
        <w:rPr>
          <w:rFonts w:ascii="Times New Roman" w:eastAsia="Droid Sans Fallback" w:hAnsi="Times New Roman" w:cs="Times New Roman"/>
          <w:b/>
          <w:color w:val="000000"/>
          <w:kern w:val="1"/>
          <w:sz w:val="28"/>
          <w:szCs w:val="28"/>
          <w:lang w:eastAsia="zh-CN" w:bidi="hi-IN"/>
        </w:rPr>
        <w:t>изображение</w:t>
      </w:r>
      <w:r w:rsidRPr="00532094">
        <w:rPr>
          <w:rFonts w:ascii="Times New Roman" w:hAnsi="Times New Roman" w:cs="Times New Roman"/>
          <w:b/>
          <w:color w:val="000000"/>
          <w:kern w:val="1"/>
          <w:sz w:val="28"/>
          <w:szCs w:val="28"/>
          <w:lang w:eastAsia="zh-CN" w:bidi="hi-IN"/>
        </w:rPr>
        <w:t xml:space="preserve"> </w:t>
      </w:r>
      <w:r w:rsidRPr="00532094">
        <w:rPr>
          <w:rFonts w:ascii="Times New Roman" w:eastAsia="Droid Sans Fallback" w:hAnsi="Times New Roman" w:cs="Times New Roman"/>
          <w:b/>
          <w:color w:val="000000"/>
          <w:kern w:val="1"/>
          <w:sz w:val="28"/>
          <w:szCs w:val="28"/>
          <w:lang w:eastAsia="zh-CN" w:bidi="hi-IN"/>
        </w:rPr>
        <w:t>линий»</w:t>
      </w:r>
    </w:p>
    <w:p w:rsidR="00532094" w:rsidRPr="00532094" w:rsidRDefault="00532094" w:rsidP="00532094">
      <w:pPr>
        <w:tabs>
          <w:tab w:val="left" w:pos="567"/>
        </w:tabs>
        <w:suppressAutoHyphens/>
        <w:autoSpaceDE/>
        <w:autoSpaceDN/>
        <w:adjustRightInd/>
        <w:jc w:val="center"/>
        <w:rPr>
          <w:rFonts w:ascii="Times New Roman" w:eastAsia="Droid Sans Fallback" w:hAnsi="Times New Roman" w:cs="Times New Roman"/>
          <w:b/>
          <w:color w:val="000000"/>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t>Нарисуй,</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как</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обозначаются</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линии</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на</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чертежах</w:t>
      </w: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 xml:space="preserve">   1. Условное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линии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видимого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контура -</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основная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линия</w:t>
      </w:r>
      <w:r w:rsidRPr="00532094">
        <w:rPr>
          <w:rFonts w:ascii="Times New Roman" w:hAnsi="Times New Roman" w:cs="Times New Roman"/>
          <w:kern w:val="1"/>
          <w:sz w:val="28"/>
          <w:szCs w:val="28"/>
          <w:lang w:eastAsia="zh-CN" w:bidi="hi-IN"/>
        </w:rPr>
        <w:t xml:space="preserve"> на </w:t>
      </w:r>
      <w:r w:rsidRPr="00532094">
        <w:rPr>
          <w:rFonts w:ascii="Times New Roman" w:eastAsia="Droid Sans Fallback" w:hAnsi="Times New Roman" w:cs="Times New Roman"/>
          <w:kern w:val="1"/>
          <w:sz w:val="28"/>
          <w:szCs w:val="28"/>
          <w:lang w:eastAsia="zh-CN" w:bidi="hi-IN"/>
        </w:rPr>
        <w:t>чертеже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обозначается</w:t>
      </w:r>
      <w:r w:rsidRPr="00532094">
        <w:rPr>
          <w:rFonts w:ascii="Times New Roman" w:hAnsi="Times New Roman" w:cs="Times New Roman"/>
          <w:kern w:val="1"/>
          <w:sz w:val="28"/>
          <w:szCs w:val="28"/>
          <w:lang w:eastAsia="zh-CN" w:bidi="hi-IN"/>
        </w:rPr>
        <w:t>…</w: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1312" behindDoc="0" locked="0" layoutInCell="1" allowOverlap="1" wp14:anchorId="6ADA05FA" wp14:editId="4924257B">
                <wp:simplePos x="0" y="0"/>
                <wp:positionH relativeFrom="column">
                  <wp:posOffset>144780</wp:posOffset>
                </wp:positionH>
                <wp:positionV relativeFrom="paragraph">
                  <wp:posOffset>33020</wp:posOffset>
                </wp:positionV>
                <wp:extent cx="5579110" cy="549910"/>
                <wp:effectExtent l="7620" t="7620" r="13970" b="13970"/>
                <wp:wrapNone/>
                <wp:docPr id="3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9110" cy="549910"/>
                        </a:xfrm>
                        <a:prstGeom prst="rect">
                          <a:avLst/>
                        </a:prstGeom>
                        <a:solidFill>
                          <a:srgbClr val="FFFFFF"/>
                        </a:solidFill>
                        <a:ln w="0" cmpd="sng">
                          <a:solidFill>
                            <a:srgbClr val="000000"/>
                          </a:solidFill>
                          <a:prstDash val="solid"/>
                          <a:miter lim="800000"/>
                          <a:headEnd/>
                          <a:tailEnd/>
                        </a:ln>
                      </wps:spPr>
                      <wps:txbx>
                        <w:txbxContent>
                          <w:p w:rsidR="00532094" w:rsidRDefault="00532094" w:rsidP="00532094">
                            <w:pPr>
                              <w:jc w:val="center"/>
                              <w:rPr>
                                <w:sz w:val="40"/>
                                <w:u w:val="single"/>
                              </w:rPr>
                            </w:pPr>
                          </w:p>
                        </w:txbxContent>
                      </wps:txbx>
                      <wps:bodyPr rot="0" vert="horz" wrap="square" lIns="186690" tIns="140970" rIns="186690" bIns="1409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DA05FA" id="Text Box 3" o:spid="_x0000_s1030" type="#_x0000_t202" style="position:absolute;margin-left:11.4pt;margin-top:2.6pt;width:439.3pt;height:43.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" strokeweight="0">
                <v:textbox inset="14.7pt,11.1pt,14.7pt,11.1pt">
                  <w:txbxContent>
                    <w:p w:rsidR="00532094" w:rsidRDefault="00532094" w:rsidP="00532094">
                      <w:pPr>
                        <w:jc w:val="center"/>
                        <w:rPr>
                          <w:sz w:val="40"/>
                          <w:u w:val="single"/>
                        </w:rPr>
                      </w:pPr>
                    </w:p>
                  </w:txbxContent>
                </v:textbox>
              </v:shape>
            </w:pict>
          </mc:Fallback>
        </mc:AlternateConten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widowControl/>
        <w:numPr>
          <w:ilvl w:val="0"/>
          <w:numId w:val="36"/>
        </w:numPr>
        <w:suppressAutoHyphens/>
        <w:autoSpaceDE/>
        <w:autoSpaceDN/>
        <w:adjustRightInd/>
        <w:spacing w:after="160" w:line="360" w:lineRule="auto"/>
        <w:contextualSpacing/>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Условное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линии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сгиба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чертеже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обозначается</w:t>
      </w:r>
      <w:r w:rsidRPr="00532094">
        <w:rPr>
          <w:rFonts w:ascii="Times New Roman" w:hAnsi="Times New Roman" w:cs="Times New Roman"/>
          <w:kern w:val="1"/>
          <w:sz w:val="28"/>
          <w:szCs w:val="28"/>
          <w:lang w:eastAsia="zh-CN" w:bidi="hi-IN"/>
        </w:rPr>
        <w:t>…</w: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2336" behindDoc="0" locked="0" layoutInCell="1" allowOverlap="1" wp14:anchorId="0ABEBBA0" wp14:editId="523097BB">
                <wp:simplePos x="0" y="0"/>
                <wp:positionH relativeFrom="column">
                  <wp:posOffset>144780</wp:posOffset>
                </wp:positionH>
                <wp:positionV relativeFrom="paragraph">
                  <wp:posOffset>12700</wp:posOffset>
                </wp:positionV>
                <wp:extent cx="5579110" cy="549910"/>
                <wp:effectExtent l="7620" t="12065" r="13970" b="9525"/>
                <wp:wrapNone/>
                <wp:docPr id="3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9110" cy="549910"/>
                        </a:xfrm>
                        <a:prstGeom prst="rect">
                          <a:avLst/>
                        </a:prstGeom>
                        <a:solidFill>
                          <a:srgbClr val="FFFFFF"/>
                        </a:solidFill>
                        <a:ln w="0" cmpd="sng">
                          <a:solidFill>
                            <a:srgbClr val="000000"/>
                          </a:solidFill>
                          <a:prstDash val="solid"/>
                          <a:miter lim="800000"/>
                          <a:headEnd/>
                          <a:tailEnd/>
                        </a:ln>
                      </wps:spPr>
                      <wps:txbx>
                        <w:txbxContent>
                          <w:p w:rsidR="00532094" w:rsidRDefault="00532094" w:rsidP="00532094">
                            <w:pPr>
                              <w:jc w:val="center"/>
                              <w:rPr>
                                <w:rFonts w:cs="Times New Roman"/>
                                <w:sz w:val="28"/>
                              </w:rPr>
                            </w:pPr>
                            <w:r>
                              <w:rPr>
                                <w:rFonts w:cs="Times New Roman"/>
                                <w:sz w:val="28"/>
                              </w:rPr>
                              <w:t xml:space="preserve"> </w:t>
                            </w:r>
                          </w:p>
                        </w:txbxContent>
                      </wps:txbx>
                      <wps:bodyPr rot="0" vert="horz" wrap="square" lIns="186690" tIns="140970" rIns="186690" bIns="1409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EBBA0" id="Text Box 4" o:spid="_x0000_s1031" type="#_x0000_t202" style="position:absolute;margin-left:11.4pt;margin-top:1pt;width:439.3pt;height:43.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" strokeweight="0">
                <v:textbox inset="14.7pt,11.1pt,14.7pt,11.1pt">
                  <w:txbxContent>
                    <w:p w:rsidR="00532094" w:rsidRDefault="00532094" w:rsidP="00532094">
                      <w:pPr>
                        <w:jc w:val="center"/>
                        <w:rPr>
                          <w:rFonts w:cs="Times New Roman"/>
                          <w:sz w:val="28"/>
                        </w:rPr>
                      </w:pPr>
                      <w:r>
                        <w:rPr>
                          <w:rFonts w:cs="Times New Roman"/>
                          <w:sz w:val="28"/>
                        </w:rPr>
                        <w:t xml:space="preserve"> </w:t>
                      </w:r>
                    </w:p>
                  </w:txbxContent>
                </v:textbox>
              </v:shape>
            </w:pict>
          </mc:Fallback>
        </mc:AlternateConten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widowControl/>
        <w:numPr>
          <w:ilvl w:val="0"/>
          <w:numId w:val="35"/>
        </w:numPr>
        <w:suppressAutoHyphens/>
        <w:autoSpaceDE/>
        <w:autoSpaceDN/>
        <w:adjustRightInd/>
        <w:spacing w:after="160" w:line="360" w:lineRule="auto"/>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Условное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линии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невидимого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контура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чертеже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обозначается</w:t>
      </w:r>
      <w:r w:rsidRPr="00532094">
        <w:rPr>
          <w:rFonts w:ascii="Times New Roman" w:hAnsi="Times New Roman" w:cs="Times New Roman"/>
          <w:kern w:val="1"/>
          <w:sz w:val="28"/>
          <w:szCs w:val="28"/>
          <w:lang w:eastAsia="zh-CN" w:bidi="hi-IN"/>
        </w:rPr>
        <w:t>…</w: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3360" behindDoc="0" locked="0" layoutInCell="1" allowOverlap="1" wp14:anchorId="2D39BA06" wp14:editId="1AA250E6">
                <wp:simplePos x="0" y="0"/>
                <wp:positionH relativeFrom="column">
                  <wp:posOffset>236220</wp:posOffset>
                </wp:positionH>
                <wp:positionV relativeFrom="paragraph">
                  <wp:posOffset>33020</wp:posOffset>
                </wp:positionV>
                <wp:extent cx="5579110" cy="549910"/>
                <wp:effectExtent l="13335" t="13970" r="8255" b="7620"/>
                <wp:wrapNone/>
                <wp:docPr id="3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9110" cy="549910"/>
                        </a:xfrm>
                        <a:prstGeom prst="rect">
                          <a:avLst/>
                        </a:prstGeom>
                        <a:solidFill>
                          <a:srgbClr val="FFFFFF"/>
                        </a:solidFill>
                        <a:ln w="0" cmpd="sng">
                          <a:solidFill>
                            <a:srgbClr val="000000"/>
                          </a:solidFill>
                          <a:prstDash val="solid"/>
                          <a:miter lim="800000"/>
                          <a:headEnd/>
                          <a:tailEnd/>
                        </a:ln>
                      </wps:spPr>
                      <wps:txbx>
                        <w:txbxContent>
                          <w:p w:rsidR="00532094" w:rsidRDefault="00532094" w:rsidP="00532094">
                            <w:pPr>
                              <w:jc w:val="center"/>
                              <w:rPr>
                                <w:rFonts w:cs="Times New Roman"/>
                                <w:b/>
                                <w:sz w:val="28"/>
                              </w:rPr>
                            </w:pPr>
                            <w:r>
                              <w:rPr>
                                <w:rFonts w:cs="Times New Roman"/>
                                <w:b/>
                                <w:sz w:val="28"/>
                              </w:rPr>
                              <w:t xml:space="preserve"> </w:t>
                            </w:r>
                          </w:p>
                        </w:txbxContent>
                      </wps:txbx>
                      <wps:bodyPr rot="0" vert="horz" wrap="square" lIns="186690" tIns="140970" rIns="186690" bIns="1409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9BA06" id="Text Box 5" o:spid="_x0000_s1032" type="#_x0000_t202" style="position:absolute;margin-left:18.6pt;margin-top:2.6pt;width:439.3pt;height:43.3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" strokeweight="0">
                <v:textbox inset="14.7pt,11.1pt,14.7pt,11.1pt">
                  <w:txbxContent>
                    <w:p w:rsidR="00532094" w:rsidRDefault="00532094" w:rsidP="00532094">
                      <w:pPr>
                        <w:jc w:val="center"/>
                        <w:rPr>
                          <w:rFonts w:cs="Times New Roman"/>
                          <w:b/>
                          <w:sz w:val="28"/>
                        </w:rPr>
                      </w:pPr>
                      <w:r>
                        <w:rPr>
                          <w:rFonts w:cs="Times New Roman"/>
                          <w:b/>
                          <w:sz w:val="28"/>
                        </w:rPr>
                        <w:t xml:space="preserve"> </w:t>
                      </w:r>
                    </w:p>
                  </w:txbxContent>
                </v:textbox>
              </v:shape>
            </w:pict>
          </mc:Fallback>
        </mc:AlternateConten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widowControl/>
        <w:numPr>
          <w:ilvl w:val="0"/>
          <w:numId w:val="35"/>
        </w:numPr>
        <w:suppressAutoHyphens/>
        <w:autoSpaceDE/>
        <w:autoSpaceDN/>
        <w:adjustRightInd/>
        <w:spacing w:after="160" w:line="360" w:lineRule="auto"/>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Условное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осевой,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центровой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линии</w:t>
      </w:r>
      <w:r w:rsidRPr="00532094">
        <w:rPr>
          <w:rFonts w:ascii="Times New Roman" w:hAnsi="Times New Roman" w:cs="Times New Roman"/>
          <w:kern w:val="1"/>
          <w:sz w:val="28"/>
          <w:szCs w:val="28"/>
          <w:lang w:eastAsia="zh-CN" w:bidi="hi-IN"/>
        </w:rPr>
        <w:t xml:space="preserve"> на </w:t>
      </w:r>
      <w:r w:rsidRPr="00532094">
        <w:rPr>
          <w:rFonts w:ascii="Times New Roman" w:eastAsia="Droid Sans Fallback" w:hAnsi="Times New Roman" w:cs="Times New Roman"/>
          <w:kern w:val="1"/>
          <w:sz w:val="28"/>
          <w:szCs w:val="28"/>
          <w:lang w:eastAsia="zh-CN" w:bidi="hi-IN"/>
        </w:rPr>
        <w:t>чертеже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обозначается</w:t>
      </w:r>
      <w:r w:rsidRPr="00532094">
        <w:rPr>
          <w:rFonts w:ascii="Times New Roman" w:hAnsi="Times New Roman" w:cs="Times New Roman"/>
          <w:kern w:val="1"/>
          <w:sz w:val="28"/>
          <w:szCs w:val="28"/>
          <w:lang w:eastAsia="zh-CN" w:bidi="hi-IN"/>
        </w:rPr>
        <w:t>…</w:t>
      </w:r>
    </w:p>
    <w:p w:rsidR="00532094" w:rsidRPr="00532094" w:rsidRDefault="00532094" w:rsidP="00532094">
      <w:pPr>
        <w:tabs>
          <w:tab w:val="left" w:pos="4962"/>
        </w:tabs>
        <w:suppressAutoHyphens/>
        <w:autoSpaceDE/>
        <w:autoSpaceDN/>
        <w:adjustRightInd/>
        <w:spacing w:line="360" w:lineRule="auto"/>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60288" behindDoc="0" locked="0" layoutInCell="1" allowOverlap="1" wp14:anchorId="60063D6D" wp14:editId="6A6F6F70">
                <wp:simplePos x="0" y="0"/>
                <wp:positionH relativeFrom="column">
                  <wp:posOffset>144780</wp:posOffset>
                </wp:positionH>
                <wp:positionV relativeFrom="paragraph">
                  <wp:posOffset>53975</wp:posOffset>
                </wp:positionV>
                <wp:extent cx="5579110" cy="549910"/>
                <wp:effectExtent l="7620" t="12065" r="13970" b="9525"/>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9110" cy="549910"/>
                        </a:xfrm>
                        <a:prstGeom prst="rect">
                          <a:avLst/>
                        </a:prstGeom>
                        <a:solidFill>
                          <a:srgbClr val="FFFFFF"/>
                        </a:solidFill>
                        <a:ln w="0" cmpd="sng">
                          <a:solidFill>
                            <a:srgbClr val="000000"/>
                          </a:solidFill>
                          <a:prstDash val="solid"/>
                          <a:miter lim="800000"/>
                          <a:headEnd/>
                          <a:tailEnd/>
                        </a:ln>
                      </wps:spPr>
                      <wps:txbx>
                        <w:txbxContent>
                          <w:p w:rsidR="00532094" w:rsidRDefault="00532094" w:rsidP="00532094">
                            <w:pPr>
                              <w:rPr>
                                <w:b/>
                                <w:sz w:val="32"/>
                                <w:u w:val="single"/>
                              </w:rPr>
                            </w:pPr>
                          </w:p>
                        </w:txbxContent>
                      </wps:txbx>
                      <wps:bodyPr rot="0" vert="horz" wrap="square" lIns="186690" tIns="140970" rIns="186690" bIns="14097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63D6D" id="Text Box 2" o:spid="_x0000_s1033" type="#_x0000_t202" style="position:absolute;margin-left:11.4pt;margin-top:4.25pt;width:439.3pt;height:43.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" strokeweight="0">
                <v:textbox inset="14.7pt,11.1pt,14.7pt,11.1pt">
                  <w:txbxContent>
                    <w:p w:rsidR="00532094" w:rsidRDefault="00532094" w:rsidP="00532094">
                      <w:pPr>
                        <w:rPr>
                          <w:b/>
                          <w:sz w:val="32"/>
                          <w:u w:val="single"/>
                        </w:rPr>
                      </w:pPr>
                    </w:p>
                  </w:txbxContent>
                </v:textbox>
              </v:shape>
            </w:pict>
          </mc:Fallback>
        </mc:AlternateConten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spacing w:line="360" w:lineRule="auto"/>
        <w:ind w:left="720"/>
        <w:rPr>
          <w:rFonts w:ascii="Times New Roman" w:eastAsia="Droid Sans Fallback" w:hAnsi="Times New Roman" w:cs="Times New Roman"/>
          <w:kern w:val="1"/>
          <w:sz w:val="28"/>
          <w:szCs w:val="28"/>
          <w:lang w:eastAsia="zh-CN" w:bidi="hi-IN"/>
        </w:rPr>
      </w:pPr>
    </w:p>
    <w:p w:rsidR="00532094" w:rsidRPr="00532094" w:rsidRDefault="00532094" w:rsidP="00532094">
      <w:pPr>
        <w:widowControl/>
        <w:numPr>
          <w:ilvl w:val="0"/>
          <w:numId w:val="35"/>
        </w:numPr>
        <w:suppressAutoHyphens/>
        <w:autoSpaceDE/>
        <w:autoSpaceDN/>
        <w:adjustRightInd/>
        <w:spacing w:after="160" w:line="360" w:lineRule="auto"/>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Как</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обозначается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нанесение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клея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лицевой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стороны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чертежах?</w: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64384" behindDoc="0" locked="0" layoutInCell="1" allowOverlap="1" wp14:anchorId="50130AA8" wp14:editId="058CA940">
                <wp:simplePos x="0" y="0"/>
                <wp:positionH relativeFrom="column">
                  <wp:posOffset>285750</wp:posOffset>
                </wp:positionH>
                <wp:positionV relativeFrom="paragraph">
                  <wp:posOffset>32385</wp:posOffset>
                </wp:positionV>
                <wp:extent cx="5486400" cy="457200"/>
                <wp:effectExtent l="5715" t="9525" r="13335" b="9525"/>
                <wp:wrapNone/>
                <wp:docPr id="3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4572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BEA77D0" id="Rectangle 6" o:spid="_x0000_s1026" style="position:absolute;margin-left:22.5pt;margin-top:2.55pt;width:6in;height:36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" strokeweight=".26mm"/>
            </w:pict>
          </mc:Fallback>
        </mc:AlternateConten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widowControl/>
        <w:numPr>
          <w:ilvl w:val="0"/>
          <w:numId w:val="35"/>
        </w:numPr>
        <w:suppressAutoHyphens/>
        <w:autoSpaceDE/>
        <w:autoSpaceDN/>
        <w:adjustRightInd/>
        <w:spacing w:after="160" w:line="360" w:lineRule="auto"/>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Как</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обозначается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нанесение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клея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лицевой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стороны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чертежах?</w: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bidi="hi-IN"/>
        </w:rPr>
      </w:pP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65408" behindDoc="0" locked="0" layoutInCell="1" allowOverlap="1" wp14:anchorId="0045A40B" wp14:editId="0AB2D86C">
                <wp:simplePos x="0" y="0"/>
                <wp:positionH relativeFrom="column">
                  <wp:posOffset>377190</wp:posOffset>
                </wp:positionH>
                <wp:positionV relativeFrom="paragraph">
                  <wp:posOffset>194945</wp:posOffset>
                </wp:positionV>
                <wp:extent cx="5486400" cy="457200"/>
                <wp:effectExtent l="11430" t="6350" r="7620" b="12700"/>
                <wp:wrapNone/>
                <wp:docPr id="3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457200"/>
                        </a:xfrm>
                        <a:prstGeom prst="rect">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6AA1016" id="Rectangle 7" o:spid="_x0000_s1026" style="position:absolute;margin-left:29.7pt;margin-top:15.35pt;width:6in;height:36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" strokeweight=".26mm"/>
            </w:pict>
          </mc:Fallback>
        </mc:AlternateContent>
      </w: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spacing w:line="360" w:lineRule="auto"/>
        <w:rPr>
          <w:rFonts w:ascii="Times New Roman" w:eastAsia="Droid Sans Fallback" w:hAnsi="Times New Roman" w:cs="Times New Roman"/>
          <w:kern w:val="1"/>
          <w:sz w:val="28"/>
          <w:szCs w:val="28"/>
          <w:lang w:eastAsia="zh-CN" w:bidi="hi-IN"/>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jc w:val="right"/>
        <w:rPr>
          <w:rFonts w:ascii="Times New Roman" w:hAnsi="Times New Roman" w:cs="Times New Roman"/>
          <w:i/>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8</w:t>
      </w: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t>Тест</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испытания</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«Алгоритм»</w:t>
      </w: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Вам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необходимо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расставить</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порядковые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номера</w:t>
      </w:r>
      <w:r w:rsidRPr="00532094">
        <w:rPr>
          <w:rFonts w:ascii="Times New Roman" w:hAnsi="Times New Roman" w:cs="Times New Roman"/>
          <w:kern w:val="1"/>
          <w:sz w:val="28"/>
          <w:szCs w:val="28"/>
          <w:lang w:eastAsia="zh-CN" w:bidi="hi-IN"/>
        </w:rPr>
        <w:t xml:space="preserve"> правильной </w:t>
      </w:r>
      <w:r w:rsidRPr="00532094">
        <w:rPr>
          <w:rFonts w:ascii="Times New Roman" w:eastAsia="Droid Sans Fallback" w:hAnsi="Times New Roman" w:cs="Times New Roman"/>
          <w:kern w:val="1"/>
          <w:sz w:val="28"/>
          <w:szCs w:val="28"/>
          <w:lang w:eastAsia="zh-CN" w:bidi="hi-IN"/>
        </w:rPr>
        <w:t>последовательности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выполнения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работы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изготовлению</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макета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домика.</w:t>
      </w:r>
    </w:p>
    <w:p w:rsidR="00532094" w:rsidRPr="00532094" w:rsidRDefault="00532094" w:rsidP="00532094">
      <w:pPr>
        <w:suppressAutoHyphens/>
        <w:autoSpaceDE/>
        <w:autoSpaceDN/>
        <w:adjustRightInd/>
        <w:jc w:val="right"/>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1552" behindDoc="0" locked="0" layoutInCell="1" allowOverlap="1" wp14:anchorId="0A2550F9" wp14:editId="54A028FA">
                <wp:simplePos x="0" y="0"/>
                <wp:positionH relativeFrom="column">
                  <wp:posOffset>249555</wp:posOffset>
                </wp:positionH>
                <wp:positionV relativeFrom="paragraph">
                  <wp:posOffset>178435</wp:posOffset>
                </wp:positionV>
                <wp:extent cx="5737225" cy="982345"/>
                <wp:effectExtent l="7620" t="6350" r="8255" b="11430"/>
                <wp:wrapNone/>
                <wp:docPr id="3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540CBA" w:rsidRDefault="00532094" w:rsidP="00532094">
                            <w:pPr>
                              <w:jc w:val="center"/>
                              <w:rPr>
                                <w:rFonts w:ascii="Times New Roman" w:hAnsi="Times New Roman" w:cs="Times New Roman"/>
                                <w:sz w:val="32"/>
                              </w:rPr>
                            </w:pPr>
                          </w:p>
                          <w:p w:rsidR="00532094" w:rsidRPr="00540CBA" w:rsidRDefault="00532094" w:rsidP="00532094">
                            <w:pPr>
                              <w:jc w:val="center"/>
                              <w:rPr>
                                <w:rFonts w:ascii="Times New Roman" w:hAnsi="Times New Roman" w:cs="Times New Roman"/>
                                <w:sz w:val="40"/>
                              </w:rPr>
                            </w:pPr>
                            <w:r w:rsidRPr="00BD1F90">
                              <w:rPr>
                                <w:rFonts w:ascii="Times New Roman" w:hAnsi="Times New Roman" w:cs="Times New Roman"/>
                                <w:sz w:val="28"/>
                                <w:szCs w:val="28"/>
                              </w:rPr>
                              <w:t>Вырезать развертку</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2550F9" id="Text Box 27" o:spid="_x0000_s1034" type="#_x0000_t202" style="position:absolute;left:0;text-align:left;margin-left:19.65pt;margin-top:14.05pt;width:451.75pt;height:77.3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" strokeweight="0">
                <v:textbox inset="12.45pt,8.85pt,12.45pt,8.85pt">
                  <w:txbxContent>
                    <w:p w:rsidR="00532094" w:rsidRPr="00540CBA" w:rsidRDefault="00532094" w:rsidP="00532094">
                      <w:pPr>
                        <w:jc w:val="center"/>
                        <w:rPr>
                          <w:rFonts w:ascii="Times New Roman" w:hAnsi="Times New Roman" w:cs="Times New Roman"/>
                          <w:sz w:val="32"/>
                        </w:rPr>
                      </w:pPr>
                    </w:p>
                    <w:p w:rsidR="00532094" w:rsidRPr="00540CBA" w:rsidRDefault="00532094" w:rsidP="00532094">
                      <w:pPr>
                        <w:jc w:val="center"/>
                        <w:rPr>
                          <w:rFonts w:ascii="Times New Roman" w:hAnsi="Times New Roman" w:cs="Times New Roman"/>
                          <w:sz w:val="40"/>
                        </w:rPr>
                      </w:pPr>
                      <w:r w:rsidRPr="00BD1F90">
                        <w:rPr>
                          <w:rFonts w:ascii="Times New Roman" w:hAnsi="Times New Roman" w:cs="Times New Roman"/>
                          <w:sz w:val="28"/>
                          <w:szCs w:val="28"/>
                        </w:rPr>
                        <w:t>Вырезать развертку</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72576" behindDoc="0" locked="0" layoutInCell="1" allowOverlap="1" wp14:anchorId="1F50E92D" wp14:editId="7E0E1492">
                <wp:simplePos x="0" y="0"/>
                <wp:positionH relativeFrom="column">
                  <wp:posOffset>-171450</wp:posOffset>
                </wp:positionH>
                <wp:positionV relativeFrom="paragraph">
                  <wp:posOffset>31750</wp:posOffset>
                </wp:positionV>
                <wp:extent cx="914400" cy="548640"/>
                <wp:effectExtent l="5715" t="12065" r="13335" b="10795"/>
                <wp:wrapNone/>
                <wp:docPr id="29"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rPr>
                                <w:rFonts w:cs="Times New Roman"/>
                                <w:sz w:val="32"/>
                              </w:rPr>
                            </w:pPr>
                            <w:r>
                              <w:rPr>
                                <w:rFonts w:cs="Times New Roman"/>
                                <w:sz w:val="32"/>
                              </w:rPr>
                              <w:t>№___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1F50E92D" id="Oval 28" o:spid="_x0000_s1035" style="position:absolute;left:0;text-align:left;margin-left:-13.5pt;margin-top:2.5pt;width:1in;height:43.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" fillcolor="#c9f" strokeweight=".26mm">
                <v:stroke joinstyle="miter"/>
                <v:textbox>
                  <w:txbxContent>
                    <w:p w:rsidR="00532094" w:rsidRDefault="00532094" w:rsidP="00532094">
                      <w:pPr>
                        <w:rPr>
                          <w:rFonts w:cs="Times New Roman"/>
                          <w:sz w:val="32"/>
                        </w:rPr>
                      </w:pPr>
                      <w:r>
                        <w:rPr>
                          <w:rFonts w:cs="Times New Roman"/>
                          <w:sz w:val="32"/>
                        </w:rPr>
                        <w:t>№___</w:t>
                      </w:r>
                    </w:p>
                  </w:txbxContent>
                </v:textbox>
              </v:oval>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3600" behindDoc="0" locked="0" layoutInCell="1" allowOverlap="1" wp14:anchorId="7D383233" wp14:editId="6FEAD6D2">
                <wp:simplePos x="0" y="0"/>
                <wp:positionH relativeFrom="column">
                  <wp:posOffset>249555</wp:posOffset>
                </wp:positionH>
                <wp:positionV relativeFrom="paragraph">
                  <wp:posOffset>5847715</wp:posOffset>
                </wp:positionV>
                <wp:extent cx="5737225" cy="982345"/>
                <wp:effectExtent l="7620" t="8255" r="8255" b="9525"/>
                <wp:wrapNone/>
                <wp:docPr id="2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C448EB" w:rsidRDefault="00532094" w:rsidP="00532094">
                            <w:pPr>
                              <w:rPr>
                                <w:rFonts w:ascii="Times New Roman" w:hAnsi="Times New Roman" w:cs="Times New Roman"/>
                                <w:sz w:val="32"/>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Украсить макет домика</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83233" id="Text Box 29" o:spid="_x0000_s1036" type="#_x0000_t202" style="position:absolute;left:0;text-align:left;margin-left:19.65pt;margin-top:460.45pt;width:451.75pt;height:77.35pt;z-index:2516736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" strokeweight="0">
                <v:textbox inset="12.45pt,8.85pt,12.45pt,8.85pt">
                  <w:txbxContent>
                    <w:p w:rsidR="00532094" w:rsidRPr="00C448EB" w:rsidRDefault="00532094" w:rsidP="00532094">
                      <w:pPr>
                        <w:rPr>
                          <w:rFonts w:ascii="Times New Roman" w:hAnsi="Times New Roman" w:cs="Times New Roman"/>
                          <w:sz w:val="32"/>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Украсить макет домика</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4624" behindDoc="0" locked="0" layoutInCell="1" allowOverlap="1" wp14:anchorId="1F401FB7" wp14:editId="7A0D78D5">
                <wp:simplePos x="0" y="0"/>
                <wp:positionH relativeFrom="column">
                  <wp:posOffset>249555</wp:posOffset>
                </wp:positionH>
                <wp:positionV relativeFrom="paragraph">
                  <wp:posOffset>1367155</wp:posOffset>
                </wp:positionV>
                <wp:extent cx="5737225" cy="982345"/>
                <wp:effectExtent l="7620" t="13970" r="8255" b="13335"/>
                <wp:wrapNone/>
                <wp:docPr id="2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540CBA" w:rsidRDefault="00532094" w:rsidP="00532094">
                            <w:pPr>
                              <w:rPr>
                                <w:rFonts w:ascii="Times New Roman" w:hAnsi="Times New Roman" w:cs="Times New Roman"/>
                                <w:sz w:val="36"/>
                              </w:rPr>
                            </w:pPr>
                          </w:p>
                          <w:p w:rsidR="00532094" w:rsidRPr="00BD1F90" w:rsidRDefault="00532094" w:rsidP="00532094">
                            <w:pPr>
                              <w:pStyle w:val="5"/>
                              <w:keepNext w:val="0"/>
                              <w:keepLines w:val="0"/>
                              <w:numPr>
                                <w:ilvl w:val="4"/>
                                <w:numId w:val="0"/>
                              </w:numPr>
                              <w:tabs>
                                <w:tab w:val="num" w:pos="0"/>
                              </w:tabs>
                              <w:suppressAutoHyphens/>
                              <w:spacing w:before="240" w:after="60"/>
                              <w:ind w:left="1008" w:hanging="1008"/>
                              <w:jc w:val="center"/>
                              <w:rPr>
                                <w:rFonts w:ascii="Times New Roman" w:hAnsi="Times New Roman" w:cs="Times New Roman"/>
                                <w:sz w:val="28"/>
                                <w:szCs w:val="28"/>
                              </w:rPr>
                            </w:pPr>
                            <w:r w:rsidRPr="00BD1F90">
                              <w:rPr>
                                <w:rFonts w:ascii="Times New Roman" w:hAnsi="Times New Roman" w:cs="Times New Roman"/>
                                <w:sz w:val="28"/>
                                <w:szCs w:val="28"/>
                              </w:rPr>
                              <w:t>Склеить клапаны для подклейки</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401FB7" id="Text Box 30" o:spid="_x0000_s1037" type="#_x0000_t202" style="position:absolute;left:0;text-align:left;margin-left:19.65pt;margin-top:107.65pt;width:451.75pt;height:77.35pt;z-index:25167462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" strokeweight="0">
                <v:textbox inset="12.45pt,8.85pt,12.45pt,8.85pt">
                  <w:txbxContent>
                    <w:p w:rsidR="00532094" w:rsidRPr="00540CBA" w:rsidRDefault="00532094" w:rsidP="00532094">
                      <w:pPr>
                        <w:rPr>
                          <w:rFonts w:ascii="Times New Roman" w:hAnsi="Times New Roman" w:cs="Times New Roman"/>
                          <w:sz w:val="36"/>
                        </w:rPr>
                      </w:pPr>
                    </w:p>
                    <w:p w:rsidR="00532094" w:rsidRPr="00BD1F90" w:rsidRDefault="00532094" w:rsidP="00532094">
                      <w:pPr>
                        <w:pStyle w:val="5"/>
                        <w:keepNext w:val="0"/>
                        <w:keepLines w:val="0"/>
                        <w:numPr>
                          <w:ilvl w:val="4"/>
                          <w:numId w:val="0"/>
                        </w:numPr>
                        <w:tabs>
                          <w:tab w:val="num" w:pos="0"/>
                        </w:tabs>
                        <w:suppressAutoHyphens/>
                        <w:spacing w:before="240" w:after="60"/>
                        <w:ind w:left="1008" w:hanging="1008"/>
                        <w:jc w:val="center"/>
                        <w:rPr>
                          <w:rFonts w:ascii="Times New Roman" w:hAnsi="Times New Roman" w:cs="Times New Roman"/>
                          <w:sz w:val="28"/>
                          <w:szCs w:val="28"/>
                        </w:rPr>
                      </w:pPr>
                      <w:r w:rsidRPr="00BD1F90">
                        <w:rPr>
                          <w:rFonts w:ascii="Times New Roman" w:hAnsi="Times New Roman" w:cs="Times New Roman"/>
                          <w:sz w:val="28"/>
                          <w:szCs w:val="28"/>
                        </w:rPr>
                        <w:t>Склеить клапаны для подклейки</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5648" behindDoc="0" locked="0" layoutInCell="1" allowOverlap="1" wp14:anchorId="71E17CE9" wp14:editId="7281E875">
                <wp:simplePos x="0" y="0"/>
                <wp:positionH relativeFrom="column">
                  <wp:posOffset>249555</wp:posOffset>
                </wp:positionH>
                <wp:positionV relativeFrom="paragraph">
                  <wp:posOffset>2464435</wp:posOffset>
                </wp:positionV>
                <wp:extent cx="5737225" cy="982345"/>
                <wp:effectExtent l="7620" t="6350" r="8255" b="11430"/>
                <wp:wrapNone/>
                <wp:docPr id="2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540CBA" w:rsidRDefault="00532094" w:rsidP="00532094">
                            <w:pPr>
                              <w:rPr>
                                <w:rFonts w:ascii="Times New Roman" w:hAnsi="Times New Roman" w:cs="Times New Roman"/>
                                <w:sz w:val="36"/>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Выполнить развертку на картоне по шаблону</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E17CE9" id="Text Box 31" o:spid="_x0000_s1038" type="#_x0000_t202" style="position:absolute;left:0;text-align:left;margin-left:19.65pt;margin-top:194.05pt;width:451.75pt;height:77.35pt;z-index:25167564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" strokeweight="0">
                <v:textbox inset="12.45pt,8.85pt,12.45pt,8.85pt">
                  <w:txbxContent>
                    <w:p w:rsidR="00532094" w:rsidRPr="00540CBA" w:rsidRDefault="00532094" w:rsidP="00532094">
                      <w:pPr>
                        <w:rPr>
                          <w:rFonts w:ascii="Times New Roman" w:hAnsi="Times New Roman" w:cs="Times New Roman"/>
                          <w:sz w:val="36"/>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Выполнить развертку на картоне по шаблону</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6672" behindDoc="0" locked="0" layoutInCell="1" allowOverlap="1" wp14:anchorId="7CBFCD68" wp14:editId="65380730">
                <wp:simplePos x="0" y="0"/>
                <wp:positionH relativeFrom="column">
                  <wp:posOffset>249555</wp:posOffset>
                </wp:positionH>
                <wp:positionV relativeFrom="paragraph">
                  <wp:posOffset>3561715</wp:posOffset>
                </wp:positionV>
                <wp:extent cx="5737225" cy="982345"/>
                <wp:effectExtent l="7620" t="8255" r="8255" b="9525"/>
                <wp:wrapNone/>
                <wp:docPr id="2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540CBA" w:rsidRDefault="00532094" w:rsidP="00532094">
                            <w:pPr>
                              <w:rPr>
                                <w:rFonts w:ascii="Times New Roman" w:hAnsi="Times New Roman" w:cs="Times New Roman"/>
                                <w:sz w:val="32"/>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 xml:space="preserve">Отогнуть клапаны по </w:t>
                            </w:r>
                            <w:r>
                              <w:rPr>
                                <w:rFonts w:ascii="Times New Roman" w:hAnsi="Times New Roman" w:cs="Times New Roman"/>
                                <w:sz w:val="28"/>
                                <w:szCs w:val="28"/>
                              </w:rPr>
                              <w:t>чертежу</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BFCD68" id="Text Box 32" o:spid="_x0000_s1039" type="#_x0000_t202" style="position:absolute;left:0;text-align:left;margin-left:19.65pt;margin-top:280.45pt;width:451.75pt;height:77.35pt;z-index:2516766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" strokeweight="0">
                <v:textbox inset="12.45pt,8.85pt,12.45pt,8.85pt">
                  <w:txbxContent>
                    <w:p w:rsidR="00532094" w:rsidRPr="00540CBA" w:rsidRDefault="00532094" w:rsidP="00532094">
                      <w:pPr>
                        <w:rPr>
                          <w:rFonts w:ascii="Times New Roman" w:hAnsi="Times New Roman" w:cs="Times New Roman"/>
                          <w:sz w:val="32"/>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 xml:space="preserve">Отогнуть клапаны по </w:t>
                      </w:r>
                      <w:r>
                        <w:rPr>
                          <w:rFonts w:ascii="Times New Roman" w:hAnsi="Times New Roman" w:cs="Times New Roman"/>
                          <w:sz w:val="28"/>
                          <w:szCs w:val="28"/>
                        </w:rPr>
                        <w:t>чертежу</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7696" behindDoc="0" locked="0" layoutInCell="1" allowOverlap="1" wp14:anchorId="3178B8BF" wp14:editId="7F5437F9">
                <wp:simplePos x="0" y="0"/>
                <wp:positionH relativeFrom="column">
                  <wp:posOffset>249555</wp:posOffset>
                </wp:positionH>
                <wp:positionV relativeFrom="paragraph">
                  <wp:posOffset>4750435</wp:posOffset>
                </wp:positionV>
                <wp:extent cx="5737225" cy="982345"/>
                <wp:effectExtent l="7620" t="6350" r="8255" b="11430"/>
                <wp:wrapNone/>
                <wp:docPr id="2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C448EB" w:rsidRDefault="00532094" w:rsidP="00532094">
                            <w:pPr>
                              <w:rPr>
                                <w:rFonts w:ascii="Times New Roman" w:hAnsi="Times New Roman" w:cs="Times New Roman"/>
                                <w:sz w:val="36"/>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Соединение деталей, склеивание макета</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78B8BF" id="Text Box 33" o:spid="_x0000_s1040" type="#_x0000_t202" style="position:absolute;left:0;text-align:left;margin-left:19.65pt;margin-top:374.05pt;width:451.75pt;height:77.35pt;z-index:25167769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" strokeweight="0">
                <v:textbox inset="12.45pt,8.85pt,12.45pt,8.85pt">
                  <w:txbxContent>
                    <w:p w:rsidR="00532094" w:rsidRPr="00C448EB" w:rsidRDefault="00532094" w:rsidP="00532094">
                      <w:pPr>
                        <w:rPr>
                          <w:rFonts w:ascii="Times New Roman" w:hAnsi="Times New Roman" w:cs="Times New Roman"/>
                          <w:sz w:val="36"/>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Соединение деталей, склеивание макета</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935" distR="114935" simplePos="0" relativeHeight="251678720" behindDoc="0" locked="0" layoutInCell="1" allowOverlap="1" wp14:anchorId="5CF43B53" wp14:editId="2094C056">
                <wp:simplePos x="0" y="0"/>
                <wp:positionH relativeFrom="column">
                  <wp:posOffset>249555</wp:posOffset>
                </wp:positionH>
                <wp:positionV relativeFrom="paragraph">
                  <wp:posOffset>6944995</wp:posOffset>
                </wp:positionV>
                <wp:extent cx="5737225" cy="982345"/>
                <wp:effectExtent l="7620" t="10160" r="8255" b="7620"/>
                <wp:wrapNone/>
                <wp:docPr id="2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7225" cy="982345"/>
                        </a:xfrm>
                        <a:prstGeom prst="rect">
                          <a:avLst/>
                        </a:prstGeom>
                        <a:solidFill>
                          <a:srgbClr val="FFFFFF"/>
                        </a:solidFill>
                        <a:ln w="0" cmpd="sng">
                          <a:solidFill>
                            <a:srgbClr val="000000"/>
                          </a:solidFill>
                          <a:prstDash val="solid"/>
                          <a:miter lim="800000"/>
                          <a:headEnd/>
                          <a:tailEnd/>
                        </a:ln>
                      </wps:spPr>
                      <wps:txbx>
                        <w:txbxContent>
                          <w:p w:rsidR="00532094" w:rsidRPr="00C448EB" w:rsidRDefault="00532094" w:rsidP="00532094">
                            <w:pPr>
                              <w:rPr>
                                <w:rFonts w:ascii="Times New Roman" w:hAnsi="Times New Roman" w:cs="Times New Roman"/>
                                <w:sz w:val="32"/>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Согнуть развертку по основным линиям</w:t>
                            </w:r>
                          </w:p>
                        </w:txbxContent>
                      </wps:txbx>
                      <wps:bodyPr rot="0" vert="horz" wrap="square" lIns="158115" tIns="112395" rIns="158115" bIns="1123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43B53" id="Text Box 34" o:spid="_x0000_s1041" type="#_x0000_t202" style="position:absolute;left:0;text-align:left;margin-left:19.65pt;margin-top:546.85pt;width:451.75pt;height:77.35pt;z-index:2516787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" strokeweight="0">
                <v:textbox inset="12.45pt,8.85pt,12.45pt,8.85pt">
                  <w:txbxContent>
                    <w:p w:rsidR="00532094" w:rsidRPr="00C448EB" w:rsidRDefault="00532094" w:rsidP="00532094">
                      <w:pPr>
                        <w:rPr>
                          <w:rFonts w:ascii="Times New Roman" w:hAnsi="Times New Roman" w:cs="Times New Roman"/>
                          <w:sz w:val="32"/>
                        </w:rPr>
                      </w:pPr>
                    </w:p>
                    <w:p w:rsidR="00532094" w:rsidRPr="00BD1F90" w:rsidRDefault="00532094" w:rsidP="00532094">
                      <w:pPr>
                        <w:jc w:val="center"/>
                        <w:rPr>
                          <w:rFonts w:ascii="Times New Roman" w:hAnsi="Times New Roman" w:cs="Times New Roman"/>
                          <w:sz w:val="28"/>
                          <w:szCs w:val="28"/>
                        </w:rPr>
                      </w:pPr>
                      <w:r w:rsidRPr="00BD1F90">
                        <w:rPr>
                          <w:rFonts w:ascii="Times New Roman" w:hAnsi="Times New Roman" w:cs="Times New Roman"/>
                          <w:sz w:val="28"/>
                          <w:szCs w:val="28"/>
                        </w:rPr>
                        <w:t>Согнуть развертку по основным линиям</w:t>
                      </w:r>
                    </w:p>
                  </w:txbxContent>
                </v:textbox>
              </v:shape>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79744" behindDoc="0" locked="0" layoutInCell="1" allowOverlap="1" wp14:anchorId="05A36D46" wp14:editId="69A3DB96">
                <wp:simplePos x="0" y="0"/>
                <wp:positionH relativeFrom="column">
                  <wp:posOffset>-262890</wp:posOffset>
                </wp:positionH>
                <wp:positionV relativeFrom="paragraph">
                  <wp:posOffset>1220470</wp:posOffset>
                </wp:positionV>
                <wp:extent cx="914400" cy="548640"/>
                <wp:effectExtent l="9525" t="10160" r="9525" b="12700"/>
                <wp:wrapNone/>
                <wp:docPr id="22"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rPr>
                                <w:rFonts w:cs="Times New Roman"/>
                                <w:sz w:val="32"/>
                              </w:rPr>
                            </w:pPr>
                            <w:r>
                              <w:rPr>
                                <w:rFonts w:cs="Times New Roman"/>
                                <w:sz w:val="32"/>
                              </w:rPr>
                              <w:t>№___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05A36D46" id="Oval 35" o:spid="_x0000_s1042" style="position:absolute;left:0;text-align:left;margin-left:-20.7pt;margin-top:96.1pt;width:1in;height:43.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" fillcolor="#c9f" strokeweight=".26mm">
                <v:stroke joinstyle="miter"/>
                <v:textbox>
                  <w:txbxContent>
                    <w:p w:rsidR="00532094" w:rsidRDefault="00532094" w:rsidP="00532094">
                      <w:pPr>
                        <w:rPr>
                          <w:rFonts w:cs="Times New Roman"/>
                          <w:sz w:val="32"/>
                        </w:rPr>
                      </w:pPr>
                      <w:r>
                        <w:rPr>
                          <w:rFonts w:cs="Times New Roman"/>
                          <w:sz w:val="32"/>
                        </w:rPr>
                        <w:t>№___</w:t>
                      </w:r>
                    </w:p>
                  </w:txbxContent>
                </v:textbox>
              </v:oval>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80768" behindDoc="0" locked="0" layoutInCell="1" allowOverlap="1" wp14:anchorId="4E2BFC6F" wp14:editId="087FFA3B">
                <wp:simplePos x="0" y="0"/>
                <wp:positionH relativeFrom="column">
                  <wp:posOffset>-262890</wp:posOffset>
                </wp:positionH>
                <wp:positionV relativeFrom="paragraph">
                  <wp:posOffset>4695190</wp:posOffset>
                </wp:positionV>
                <wp:extent cx="914400" cy="548640"/>
                <wp:effectExtent l="9525" t="8255" r="9525" b="5080"/>
                <wp:wrapNone/>
                <wp:docPr id="21"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spacing w:after="120" w:line="480" w:lineRule="auto"/>
                              <w:rPr>
                                <w:rFonts w:cs="Times New Roman"/>
                              </w:rPr>
                            </w:pPr>
                            <w:r>
                              <w:rPr>
                                <w:rFonts w:cs="Times New Roman"/>
                              </w:rPr>
                              <w:t>№____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4E2BFC6F" id="Oval 36" o:spid="_x0000_s1043" style="position:absolute;left:0;text-align:left;margin-left:-20.7pt;margin-top:369.7pt;width:1in;height:43.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" fillcolor="#c9f" strokeweight=".26mm">
                <v:stroke joinstyle="miter"/>
                <v:textbox>
                  <w:txbxContent>
                    <w:p w:rsidR="00532094" w:rsidRDefault="00532094" w:rsidP="00532094">
                      <w:pPr>
                        <w:spacing w:after="120" w:line="480" w:lineRule="auto"/>
                        <w:rPr>
                          <w:rFonts w:cs="Times New Roman"/>
                        </w:rPr>
                      </w:pPr>
                      <w:r>
                        <w:rPr>
                          <w:rFonts w:cs="Times New Roman"/>
                        </w:rPr>
                        <w:t>№____</w:t>
                      </w:r>
                    </w:p>
                  </w:txbxContent>
                </v:textbox>
              </v:oval>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81792" behindDoc="0" locked="0" layoutInCell="1" allowOverlap="1" wp14:anchorId="30AF5CFC" wp14:editId="528F0830">
                <wp:simplePos x="0" y="0"/>
                <wp:positionH relativeFrom="column">
                  <wp:posOffset>-262890</wp:posOffset>
                </wp:positionH>
                <wp:positionV relativeFrom="paragraph">
                  <wp:posOffset>6889750</wp:posOffset>
                </wp:positionV>
                <wp:extent cx="914400" cy="548640"/>
                <wp:effectExtent l="9525" t="12065" r="9525" b="10795"/>
                <wp:wrapNone/>
                <wp:docPr id="20" name="Oval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rPr>
                                <w:rFonts w:cs="Times New Roman"/>
                                <w:sz w:val="32"/>
                              </w:rPr>
                            </w:pPr>
                            <w:r>
                              <w:rPr>
                                <w:rFonts w:cs="Times New Roman"/>
                                <w:sz w:val="32"/>
                              </w:rPr>
                              <w:t>№___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30AF5CFC" id="Oval 37" o:spid="_x0000_s1044" style="position:absolute;left:0;text-align:left;margin-left:-20.7pt;margin-top:542.5pt;width:1in;height:43.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" fillcolor="#c9f" strokeweight=".26mm">
                <v:stroke joinstyle="miter"/>
                <v:textbox>
                  <w:txbxContent>
                    <w:p w:rsidR="00532094" w:rsidRDefault="00532094" w:rsidP="00532094">
                      <w:pPr>
                        <w:rPr>
                          <w:rFonts w:cs="Times New Roman"/>
                          <w:sz w:val="32"/>
                        </w:rPr>
                      </w:pPr>
                      <w:r>
                        <w:rPr>
                          <w:rFonts w:cs="Times New Roman"/>
                          <w:sz w:val="32"/>
                        </w:rPr>
                        <w:t>№___</w:t>
                      </w:r>
                    </w:p>
                  </w:txbxContent>
                </v:textbox>
              </v:oval>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82816" behindDoc="0" locked="0" layoutInCell="1" allowOverlap="1" wp14:anchorId="5439EEB4" wp14:editId="4D87645A">
                <wp:simplePos x="0" y="0"/>
                <wp:positionH relativeFrom="column">
                  <wp:posOffset>-171450</wp:posOffset>
                </wp:positionH>
                <wp:positionV relativeFrom="paragraph">
                  <wp:posOffset>5792470</wp:posOffset>
                </wp:positionV>
                <wp:extent cx="914400" cy="548640"/>
                <wp:effectExtent l="5715" t="10160" r="13335" b="12700"/>
                <wp:wrapNone/>
                <wp:docPr id="19" name="Oval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spacing w:after="120" w:line="480" w:lineRule="auto"/>
                              <w:rPr>
                                <w:rFonts w:cs="Times New Roman"/>
                              </w:rPr>
                            </w:pPr>
                            <w:r>
                              <w:rPr>
                                <w:rFonts w:cs="Times New Roman"/>
                              </w:rPr>
                              <w:t>№____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5439EEB4" id="Oval 38" o:spid="_x0000_s1045" style="position:absolute;left:0;text-align:left;margin-left:-13.5pt;margin-top:456.1pt;width:1in;height:43.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" fillcolor="#c9f" strokeweight=".26mm">
                <v:stroke joinstyle="miter"/>
                <v:textbox>
                  <w:txbxContent>
                    <w:p w:rsidR="00532094" w:rsidRDefault="00532094" w:rsidP="00532094">
                      <w:pPr>
                        <w:spacing w:after="120" w:line="480" w:lineRule="auto"/>
                        <w:rPr>
                          <w:rFonts w:cs="Times New Roman"/>
                        </w:rPr>
                      </w:pPr>
                      <w:r>
                        <w:rPr>
                          <w:rFonts w:cs="Times New Roman"/>
                        </w:rPr>
                        <w:t>№____</w:t>
                      </w:r>
                    </w:p>
                  </w:txbxContent>
                </v:textbox>
              </v:oval>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83840" behindDoc="0" locked="0" layoutInCell="1" allowOverlap="1" wp14:anchorId="5E21BF4A" wp14:editId="4FB4579E">
                <wp:simplePos x="0" y="0"/>
                <wp:positionH relativeFrom="column">
                  <wp:posOffset>-262890</wp:posOffset>
                </wp:positionH>
                <wp:positionV relativeFrom="paragraph">
                  <wp:posOffset>2409190</wp:posOffset>
                </wp:positionV>
                <wp:extent cx="914400" cy="548640"/>
                <wp:effectExtent l="9525" t="8255" r="9525" b="5080"/>
                <wp:wrapNone/>
                <wp:docPr id="18"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rPr>
                                <w:rFonts w:cs="Times New Roman"/>
                                <w:sz w:val="32"/>
                              </w:rPr>
                            </w:pPr>
                            <w:r>
                              <w:rPr>
                                <w:rFonts w:cs="Times New Roman"/>
                                <w:sz w:val="32"/>
                              </w:rPr>
                              <w:t>№___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5E21BF4A" id="Oval 39" o:spid="_x0000_s1046" style="position:absolute;left:0;text-align:left;margin-left:-20.7pt;margin-top:189.7pt;width:1in;height:43.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" fillcolor="#c9f" strokeweight=".26mm">
                <v:stroke joinstyle="miter"/>
                <v:textbox>
                  <w:txbxContent>
                    <w:p w:rsidR="00532094" w:rsidRDefault="00532094" w:rsidP="00532094">
                      <w:pPr>
                        <w:rPr>
                          <w:rFonts w:cs="Times New Roman"/>
                          <w:sz w:val="32"/>
                        </w:rPr>
                      </w:pPr>
                      <w:r>
                        <w:rPr>
                          <w:rFonts w:cs="Times New Roman"/>
                          <w:sz w:val="32"/>
                        </w:rPr>
                        <w:t>№___</w:t>
                      </w:r>
                    </w:p>
                  </w:txbxContent>
                </v:textbox>
              </v:oval>
            </w:pict>
          </mc:Fallback>
        </mc:AlternateContent>
      </w:r>
      <w:r w:rsidRPr="00532094">
        <w:rPr>
          <w:rFonts w:ascii="Times New Roman" w:eastAsia="Droid Sans Fallback" w:hAnsi="Times New Roman" w:cs="Times New Roman"/>
          <w:noProof/>
          <w:kern w:val="1"/>
          <w:sz w:val="28"/>
          <w:szCs w:val="28"/>
        </w:rPr>
        <mc:AlternateContent>
          <mc:Choice Requires="wps">
            <w:drawing>
              <wp:anchor distT="0" distB="0" distL="114300" distR="114300" simplePos="0" relativeHeight="251684864" behindDoc="0" locked="0" layoutInCell="1" allowOverlap="1" wp14:anchorId="54922B27" wp14:editId="068E6072">
                <wp:simplePos x="0" y="0"/>
                <wp:positionH relativeFrom="column">
                  <wp:posOffset>-262890</wp:posOffset>
                </wp:positionH>
                <wp:positionV relativeFrom="paragraph">
                  <wp:posOffset>3506470</wp:posOffset>
                </wp:positionV>
                <wp:extent cx="914400" cy="548640"/>
                <wp:effectExtent l="9525" t="10160" r="9525" b="12700"/>
                <wp:wrapNone/>
                <wp:docPr id="17" name="Oval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48640"/>
                        </a:xfrm>
                        <a:prstGeom prst="ellipse">
                          <a:avLst/>
                        </a:prstGeom>
                        <a:solidFill>
                          <a:srgbClr val="CC99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32094" w:rsidRDefault="00532094" w:rsidP="00532094">
                            <w:pPr>
                              <w:rPr>
                                <w:rFonts w:cs="Times New Roman"/>
                                <w:sz w:val="32"/>
                              </w:rPr>
                            </w:pPr>
                            <w:r>
                              <w:rPr>
                                <w:rFonts w:cs="Times New Roman"/>
                                <w:sz w:val="32"/>
                              </w:rPr>
                              <w:t>№___</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54922B27" id="Oval 40" o:spid="_x0000_s1047" style="position:absolute;left:0;text-align:left;margin-left:-20.7pt;margin-top:276.1pt;width:1in;height:43.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" fillcolor="#c9f" strokeweight=".26mm">
                <v:stroke joinstyle="miter"/>
                <v:textbox>
                  <w:txbxContent>
                    <w:p w:rsidR="00532094" w:rsidRDefault="00532094" w:rsidP="00532094">
                      <w:pPr>
                        <w:rPr>
                          <w:rFonts w:cs="Times New Roman"/>
                          <w:sz w:val="32"/>
                        </w:rPr>
                      </w:pPr>
                      <w:r>
                        <w:rPr>
                          <w:rFonts w:cs="Times New Roman"/>
                          <w:sz w:val="32"/>
                        </w:rPr>
                        <w:t>№___</w:t>
                      </w:r>
                    </w:p>
                  </w:txbxContent>
                </v:textbox>
              </v:oval>
            </w:pict>
          </mc:Fallback>
        </mc:AlternateContent>
      </w:r>
    </w:p>
    <w:p w:rsidR="00532094" w:rsidRPr="00532094" w:rsidRDefault="00532094" w:rsidP="00532094">
      <w:pPr>
        <w:tabs>
          <w:tab w:val="left" w:pos="567"/>
        </w:tabs>
        <w:suppressAutoHyphens/>
        <w:autoSpaceDE/>
        <w:autoSpaceDN/>
        <w:adjustRightInd/>
        <w:jc w:val="center"/>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tabs>
          <w:tab w:val="left" w:pos="567"/>
        </w:tabs>
        <w:suppressAutoHyphens/>
        <w:autoSpaceDE/>
        <w:autoSpaceDN/>
        <w:adjustRightInd/>
        <w:ind w:firstLine="708"/>
        <w:jc w:val="center"/>
        <w:rPr>
          <w:rFonts w:ascii="Times New Roman" w:eastAsia="Droid Sans Fallback" w:hAnsi="Times New Roman" w:cs="Times New Roman"/>
          <w:color w:val="000000"/>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t>Развитие</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зрительного</w:t>
      </w:r>
      <w:r w:rsidRPr="00532094">
        <w:rPr>
          <w:rFonts w:ascii="Times New Roman" w:hAnsi="Times New Roman" w:cs="Times New Roman"/>
          <w:b/>
          <w:kern w:val="1"/>
          <w:sz w:val="28"/>
          <w:szCs w:val="28"/>
          <w:lang w:eastAsia="zh-CN" w:bidi="hi-IN"/>
        </w:rPr>
        <w:t xml:space="preserve"> </w:t>
      </w:r>
      <w:r w:rsidRPr="00532094">
        <w:rPr>
          <w:rFonts w:ascii="Times New Roman" w:eastAsia="Droid Sans Fallback" w:hAnsi="Times New Roman" w:cs="Times New Roman"/>
          <w:b/>
          <w:kern w:val="1"/>
          <w:sz w:val="28"/>
          <w:szCs w:val="28"/>
          <w:lang w:eastAsia="zh-CN" w:bidi="hi-IN"/>
        </w:rPr>
        <w:t>внимания</w:t>
      </w:r>
    </w:p>
    <w:p w:rsidR="00532094" w:rsidRPr="00532094" w:rsidRDefault="00532094" w:rsidP="00532094">
      <w:pPr>
        <w:suppressAutoHyphens/>
        <w:autoSpaceDE/>
        <w:autoSpaceDN/>
        <w:adjustRightInd/>
        <w:jc w:val="center"/>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center"/>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ab/>
      </w:r>
      <w:r w:rsidRPr="00532094">
        <w:rPr>
          <w:rFonts w:ascii="Times New Roman" w:hAnsi="Times New Roman" w:cs="Times New Roman"/>
          <w:kern w:val="1"/>
          <w:sz w:val="28"/>
          <w:szCs w:val="28"/>
          <w:lang w:eastAsia="zh-CN" w:bidi="hi-IN"/>
        </w:rPr>
        <w:t xml:space="preserve"> </w:t>
      </w: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suppressAutoHyphens/>
        <w:autoSpaceDE/>
        <w:autoSpaceDN/>
        <w:adjustRightInd/>
        <w:jc w:val="center"/>
        <w:rPr>
          <w:rFonts w:ascii="Times New Roman" w:eastAsia="Droid Sans Fallback" w:hAnsi="Times New Roman" w:cs="Times New Roman"/>
          <w:kern w:val="1"/>
          <w:sz w:val="28"/>
          <w:szCs w:val="28"/>
          <w:lang w:eastAsia="zh-CN" w:bidi="hi-IN"/>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8"/>
          <w:szCs w:val="28"/>
          <w:shd w:val="clear" w:color="auto" w:fill="FFFFFF"/>
        </w:rPr>
      </w:pPr>
    </w:p>
    <w:p w:rsidR="00532094" w:rsidRPr="00532094" w:rsidRDefault="00532094" w:rsidP="00532094">
      <w:pPr>
        <w:widowControl/>
        <w:autoSpaceDE/>
        <w:autoSpaceDN/>
        <w:adjustRightInd/>
        <w:jc w:val="right"/>
        <w:rPr>
          <w:rFonts w:ascii="Times New Roman" w:hAnsi="Times New Roman" w:cs="Times New Roman"/>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9</w:t>
      </w:r>
    </w:p>
    <w:p w:rsidR="00532094" w:rsidRPr="00532094" w:rsidRDefault="00532094" w:rsidP="00532094">
      <w:pPr>
        <w:tabs>
          <w:tab w:val="left" w:pos="567"/>
        </w:tabs>
        <w:suppressAutoHyphens/>
        <w:autoSpaceDE/>
        <w:autoSpaceDN/>
        <w:adjustRightInd/>
        <w:jc w:val="center"/>
        <w:rPr>
          <w:rFonts w:ascii="Times New Roman" w:eastAsia="Droid Sans Fallback" w:hAnsi="Times New Roman" w:cs="Times New Roman"/>
          <w:b/>
          <w:color w:val="000000"/>
          <w:kern w:val="1"/>
          <w:sz w:val="28"/>
          <w:szCs w:val="28"/>
          <w:lang w:eastAsia="zh-CN" w:bidi="hi-IN"/>
        </w:rPr>
      </w:pPr>
      <w:r w:rsidRPr="00532094">
        <w:rPr>
          <w:rFonts w:ascii="Times New Roman" w:hAnsi="Times New Roman" w:cs="Times New Roman"/>
          <w:b/>
          <w:color w:val="000000"/>
          <w:kern w:val="1"/>
          <w:sz w:val="28"/>
          <w:szCs w:val="28"/>
          <w:lang w:eastAsia="zh-CN" w:bidi="hi-IN"/>
        </w:rPr>
        <w:t xml:space="preserve">Мониторинг </w:t>
      </w:r>
      <w:r w:rsidRPr="00532094">
        <w:rPr>
          <w:rFonts w:ascii="Times New Roman" w:eastAsia="Droid Sans Fallback" w:hAnsi="Times New Roman" w:cs="Times New Roman"/>
          <w:b/>
          <w:color w:val="000000"/>
          <w:kern w:val="1"/>
          <w:sz w:val="28"/>
          <w:szCs w:val="28"/>
          <w:lang w:eastAsia="zh-CN" w:bidi="hi-IN"/>
        </w:rPr>
        <w:t>эффективности</w:t>
      </w:r>
      <w:r w:rsidRPr="00532094">
        <w:rPr>
          <w:rFonts w:ascii="Times New Roman" w:hAnsi="Times New Roman" w:cs="Times New Roman"/>
          <w:b/>
          <w:color w:val="000000"/>
          <w:kern w:val="1"/>
          <w:sz w:val="28"/>
          <w:szCs w:val="28"/>
          <w:lang w:eastAsia="zh-CN" w:bidi="hi-IN"/>
        </w:rPr>
        <w:t xml:space="preserve"> </w:t>
      </w:r>
      <w:r w:rsidRPr="00532094">
        <w:rPr>
          <w:rFonts w:ascii="Times New Roman" w:eastAsia="Droid Sans Fallback" w:hAnsi="Times New Roman" w:cs="Times New Roman"/>
          <w:b/>
          <w:color w:val="000000"/>
          <w:kern w:val="1"/>
          <w:sz w:val="28"/>
          <w:szCs w:val="28"/>
          <w:lang w:eastAsia="zh-CN" w:bidi="hi-IN"/>
        </w:rPr>
        <w:t>и</w:t>
      </w:r>
      <w:r w:rsidRPr="00532094">
        <w:rPr>
          <w:rFonts w:ascii="Times New Roman" w:hAnsi="Times New Roman" w:cs="Times New Roman"/>
          <w:b/>
          <w:color w:val="000000"/>
          <w:kern w:val="1"/>
          <w:sz w:val="28"/>
          <w:szCs w:val="28"/>
          <w:lang w:eastAsia="zh-CN" w:bidi="hi-IN"/>
        </w:rPr>
        <w:t xml:space="preserve"> </w:t>
      </w:r>
      <w:r w:rsidRPr="00532094">
        <w:rPr>
          <w:rFonts w:ascii="Times New Roman" w:eastAsia="Droid Sans Fallback" w:hAnsi="Times New Roman" w:cs="Times New Roman"/>
          <w:b/>
          <w:color w:val="000000"/>
          <w:kern w:val="1"/>
          <w:sz w:val="28"/>
          <w:szCs w:val="28"/>
          <w:lang w:eastAsia="zh-CN" w:bidi="hi-IN"/>
        </w:rPr>
        <w:t>качества</w:t>
      </w:r>
      <w:r w:rsidRPr="00532094">
        <w:rPr>
          <w:rFonts w:ascii="Times New Roman" w:hAnsi="Times New Roman" w:cs="Times New Roman"/>
          <w:b/>
          <w:color w:val="000000"/>
          <w:kern w:val="1"/>
          <w:sz w:val="28"/>
          <w:szCs w:val="28"/>
          <w:lang w:eastAsia="zh-CN" w:bidi="hi-IN"/>
        </w:rPr>
        <w:t xml:space="preserve"> </w:t>
      </w:r>
      <w:r w:rsidRPr="00532094">
        <w:rPr>
          <w:rFonts w:ascii="Times New Roman" w:eastAsia="Droid Sans Fallback" w:hAnsi="Times New Roman" w:cs="Times New Roman"/>
          <w:b/>
          <w:color w:val="000000"/>
          <w:kern w:val="1"/>
          <w:sz w:val="28"/>
          <w:szCs w:val="28"/>
          <w:lang w:eastAsia="zh-CN" w:bidi="hi-IN"/>
        </w:rPr>
        <w:t>обучения</w:t>
      </w:r>
    </w:p>
    <w:p w:rsidR="00532094" w:rsidRPr="00532094" w:rsidRDefault="00532094" w:rsidP="00532094">
      <w:pPr>
        <w:suppressAutoHyphens/>
        <w:autoSpaceDE/>
        <w:autoSpaceDN/>
        <w:adjustRightInd/>
        <w:rPr>
          <w:rFonts w:ascii="Times New Roman" w:eastAsia="Droid Sans Fallback" w:hAnsi="Times New Roman" w:cs="Times New Roman"/>
          <w:b/>
          <w:bCs/>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b/>
          <w:bCs/>
          <w:kern w:val="1"/>
          <w:sz w:val="28"/>
          <w:szCs w:val="28"/>
          <w:lang w:eastAsia="zh-CN" w:bidi="hi-IN"/>
        </w:rPr>
      </w:pPr>
      <w:r w:rsidRPr="00532094">
        <w:rPr>
          <w:rFonts w:ascii="Times New Roman" w:eastAsia="Droid Sans Fallback" w:hAnsi="Times New Roman" w:cs="Times New Roman"/>
          <w:b/>
          <w:bCs/>
          <w:kern w:val="1"/>
          <w:sz w:val="28"/>
          <w:szCs w:val="28"/>
          <w:lang w:eastAsia="zh-CN" w:bidi="hi-IN"/>
        </w:rPr>
        <w:t>Вариант</w:t>
      </w:r>
      <w:r w:rsidRPr="00532094">
        <w:rPr>
          <w:rFonts w:ascii="Times New Roman" w:hAnsi="Times New Roman" w:cs="Times New Roman"/>
          <w:b/>
          <w:bCs/>
          <w:kern w:val="1"/>
          <w:sz w:val="28"/>
          <w:szCs w:val="28"/>
          <w:lang w:eastAsia="zh-CN" w:bidi="hi-IN"/>
        </w:rPr>
        <w:t xml:space="preserve"> № </w:t>
      </w:r>
      <w:r w:rsidRPr="00532094">
        <w:rPr>
          <w:rFonts w:ascii="Times New Roman" w:eastAsia="Droid Sans Fallback" w:hAnsi="Times New Roman" w:cs="Times New Roman"/>
          <w:b/>
          <w:bCs/>
          <w:kern w:val="1"/>
          <w:sz w:val="28"/>
          <w:szCs w:val="28"/>
          <w:lang w:eastAsia="zh-CN" w:bidi="hi-IN"/>
        </w:rPr>
        <w:t>1.</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Назовите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основные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бумаги.</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Перечислите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инструменты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приспособления,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которыми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пользуемся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занятиях</w:t>
      </w:r>
      <w:r w:rsidRPr="00532094">
        <w:rPr>
          <w:rFonts w:ascii="Times New Roman" w:eastAsia="Droid Sans Fallback" w:hAnsi="Times New Roman" w:cs="Times New Roman"/>
          <w:kern w:val="1"/>
          <w:sz w:val="28"/>
          <w:szCs w:val="28"/>
          <w:lang w:eastAsia="zh-CN" w:bidi="hi-IN"/>
        </w:rPr>
        <w:t>.</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знаете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аппликаций?</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Назовите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основные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приёмы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обработки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бумаги.</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Перечислите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основные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геометрические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фигуры</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Что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такое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«Оригами»?</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Перечислите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основные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приемы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разметки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бумаге.</w:t>
      </w:r>
    </w:p>
    <w:p w:rsidR="00532094" w:rsidRPr="00532094" w:rsidRDefault="00532094" w:rsidP="00532094">
      <w:pPr>
        <w:widowControl/>
        <w:numPr>
          <w:ilvl w:val="1"/>
          <w:numId w:val="34"/>
        </w:numPr>
        <w:tabs>
          <w:tab w:val="left" w:pos="567"/>
        </w:tabs>
        <w:suppressAutoHyphens/>
        <w:autoSpaceDE/>
        <w:autoSpaceDN/>
        <w:adjustRightInd/>
        <w:spacing w:after="160" w:line="259" w:lineRule="auto"/>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Что </w:t>
      </w:r>
      <w:r w:rsidRPr="00532094">
        <w:rPr>
          <w:rFonts w:ascii="Times New Roman" w:eastAsia="Droid Sans Fallback" w:hAnsi="Times New Roman" w:cs="Times New Roman"/>
          <w:color w:val="000000"/>
          <w:kern w:val="1"/>
          <w:sz w:val="28"/>
          <w:szCs w:val="28"/>
          <w:lang w:eastAsia="zh-CN" w:bidi="hi-IN"/>
        </w:rPr>
        <w:t>относится</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природному</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материалу?</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Правила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пользования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ножницами.</w:t>
      </w:r>
    </w:p>
    <w:p w:rsidR="00532094" w:rsidRPr="00532094" w:rsidRDefault="00532094" w:rsidP="00532094">
      <w:pPr>
        <w:widowControl/>
        <w:numPr>
          <w:ilvl w:val="1"/>
          <w:numId w:val="34"/>
        </w:numPr>
        <w:suppressAutoHyphens/>
        <w:autoSpaceDE/>
        <w:autoSpaceDN/>
        <w:adjustRightInd/>
        <w:spacing w:after="160" w:line="259" w:lineRule="auto"/>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Что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относится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нетрадиционным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материалам?</w:t>
      </w:r>
    </w:p>
    <w:p w:rsidR="00532094" w:rsidRPr="00532094" w:rsidRDefault="00532094"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jc w:val="both"/>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t>Вариант</w:t>
      </w:r>
      <w:r w:rsidRPr="00532094">
        <w:rPr>
          <w:rFonts w:ascii="Times New Roman" w:hAnsi="Times New Roman" w:cs="Times New Roman"/>
          <w:b/>
          <w:kern w:val="1"/>
          <w:sz w:val="28"/>
          <w:szCs w:val="28"/>
          <w:lang w:eastAsia="zh-CN" w:bidi="hi-IN"/>
        </w:rPr>
        <w:t xml:space="preserve"> № </w:t>
      </w:r>
      <w:r w:rsidRPr="00532094">
        <w:rPr>
          <w:rFonts w:ascii="Times New Roman" w:eastAsia="Droid Sans Fallback" w:hAnsi="Times New Roman" w:cs="Times New Roman"/>
          <w:b/>
          <w:kern w:val="1"/>
          <w:sz w:val="28"/>
          <w:szCs w:val="28"/>
          <w:lang w:eastAsia="zh-CN" w:bidi="hi-IN"/>
        </w:rPr>
        <w:t>2.</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базовые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формы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технике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«оригами»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можете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назвать?</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Назовите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два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основных</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принципа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дизайна.</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Что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такое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«симметричные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фигуры»?</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Что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такое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«развертка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объемного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изделия»?</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Назовите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вводного,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воздушного,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наземного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видов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транспорта.</w:t>
      </w:r>
    </w:p>
    <w:p w:rsidR="00532094" w:rsidRPr="00532094" w:rsidRDefault="00532094" w:rsidP="00532094">
      <w:pPr>
        <w:widowControl/>
        <w:numPr>
          <w:ilvl w:val="0"/>
          <w:numId w:val="45"/>
        </w:numPr>
        <w:tabs>
          <w:tab w:val="left" w:pos="567"/>
        </w:tabs>
        <w:suppressAutoHyphens/>
        <w:autoSpaceDE/>
        <w:autoSpaceDN/>
        <w:adjustRightInd/>
        <w:spacing w:after="160" w:line="259" w:lineRule="auto"/>
        <w:contextualSpacing/>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lastRenderedPageBreak/>
        <w:t xml:space="preserve">Назовите </w:t>
      </w:r>
      <w:r w:rsidRPr="00532094">
        <w:rPr>
          <w:rFonts w:ascii="Times New Roman" w:eastAsia="Droid Sans Fallback" w:hAnsi="Times New Roman" w:cs="Times New Roman"/>
          <w:color w:val="000000"/>
          <w:kern w:val="1"/>
          <w:sz w:val="28"/>
          <w:szCs w:val="28"/>
          <w:lang w:eastAsia="zh-CN" w:bidi="hi-IN"/>
        </w:rPr>
        <w:t>основные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свойства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металла,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древесины.</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геометрические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тела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можете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назвать?</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Назовите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элементы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геометрических</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тел.</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Какие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виды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соединений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знаете?</w:t>
      </w:r>
    </w:p>
    <w:p w:rsidR="00532094" w:rsidRPr="00532094" w:rsidRDefault="00532094" w:rsidP="00532094">
      <w:pPr>
        <w:widowControl/>
        <w:numPr>
          <w:ilvl w:val="0"/>
          <w:numId w:val="45"/>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Назовите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теплые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холодные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цвета.</w:t>
      </w: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rPr>
          <w:rFonts w:ascii="Times New Roman"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t>Карточка</w:t>
      </w:r>
      <w:r w:rsidRPr="00532094">
        <w:rPr>
          <w:rFonts w:ascii="Times New Roman" w:hAnsi="Times New Roman" w:cs="Times New Roman"/>
          <w:b/>
          <w:kern w:val="1"/>
          <w:sz w:val="28"/>
          <w:szCs w:val="28"/>
          <w:lang w:eastAsia="zh-CN" w:bidi="hi-IN"/>
        </w:rPr>
        <w:t xml:space="preserve"> № </w:t>
      </w:r>
      <w:r w:rsidRPr="00532094">
        <w:rPr>
          <w:rFonts w:ascii="Times New Roman" w:eastAsia="Droid Sans Fallback" w:hAnsi="Times New Roman" w:cs="Times New Roman"/>
          <w:b/>
          <w:kern w:val="1"/>
          <w:sz w:val="28"/>
          <w:szCs w:val="28"/>
          <w:lang w:eastAsia="zh-CN" w:bidi="hi-IN"/>
        </w:rPr>
        <w:t>1</w:t>
      </w:r>
      <w:r w:rsidRPr="00532094">
        <w:rPr>
          <w:rFonts w:ascii="Times New Roman" w:hAnsi="Times New Roman" w:cs="Times New Roman"/>
          <w:b/>
          <w:kern w:val="1"/>
          <w:sz w:val="28"/>
          <w:szCs w:val="28"/>
          <w:lang w:eastAsia="zh-CN" w:bidi="hi-IN"/>
        </w:rPr>
        <w:t xml:space="preserve"> </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1.</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Размер</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линейке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отсчитывается:</w:t>
      </w:r>
    </w:p>
    <w:p w:rsidR="00532094" w:rsidRPr="00532094" w:rsidRDefault="00532094" w:rsidP="00532094">
      <w:pPr>
        <w:widowControl/>
        <w:numPr>
          <w:ilvl w:val="0"/>
          <w:numId w:val="43"/>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от</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нуля;</w:t>
      </w:r>
    </w:p>
    <w:p w:rsidR="00532094" w:rsidRPr="00532094" w:rsidRDefault="00532094" w:rsidP="00532094">
      <w:pPr>
        <w:widowControl/>
        <w:numPr>
          <w:ilvl w:val="0"/>
          <w:numId w:val="43"/>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от</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единицы;</w:t>
      </w:r>
    </w:p>
    <w:p w:rsidR="00532094" w:rsidRPr="00532094" w:rsidRDefault="00532094" w:rsidP="00532094">
      <w:pPr>
        <w:widowControl/>
        <w:numPr>
          <w:ilvl w:val="0"/>
          <w:numId w:val="43"/>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произвольно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от</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края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линейки.</w:t>
      </w:r>
    </w:p>
    <w:p w:rsidR="00532094" w:rsidRPr="00532094" w:rsidRDefault="00532094" w:rsidP="00532094">
      <w:pPr>
        <w:tabs>
          <w:tab w:val="left" w:pos="567"/>
        </w:tabs>
        <w:suppressAutoHyphens/>
        <w:autoSpaceDE/>
        <w:autoSpaceDN/>
        <w:adjustRightInd/>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2. Что </w:t>
      </w:r>
      <w:r w:rsidRPr="00532094">
        <w:rPr>
          <w:rFonts w:ascii="Times New Roman" w:eastAsia="Droid Sans Fallback" w:hAnsi="Times New Roman" w:cs="Times New Roman"/>
          <w:color w:val="000000"/>
          <w:kern w:val="1"/>
          <w:sz w:val="28"/>
          <w:szCs w:val="28"/>
          <w:lang w:eastAsia="zh-CN" w:bidi="hi-IN"/>
        </w:rPr>
        <w:t>прочнее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из</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перечисленных</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материалов,</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которые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имеют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одинаковую</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толщину:</w:t>
      </w:r>
    </w:p>
    <w:p w:rsidR="00532094" w:rsidRPr="00532094" w:rsidRDefault="00532094" w:rsidP="00532094">
      <w:pPr>
        <w:widowControl/>
        <w:numPr>
          <w:ilvl w:val="0"/>
          <w:numId w:val="44"/>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дерево;</w:t>
      </w:r>
    </w:p>
    <w:p w:rsidR="00532094" w:rsidRPr="00532094" w:rsidRDefault="00532094" w:rsidP="00532094">
      <w:pPr>
        <w:widowControl/>
        <w:numPr>
          <w:ilvl w:val="0"/>
          <w:numId w:val="44"/>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фанера;</w:t>
      </w:r>
    </w:p>
    <w:p w:rsidR="00532094" w:rsidRPr="00532094" w:rsidRDefault="00532094" w:rsidP="00532094">
      <w:pPr>
        <w:widowControl/>
        <w:numPr>
          <w:ilvl w:val="0"/>
          <w:numId w:val="44"/>
        </w:numPr>
        <w:suppressAutoHyphens/>
        <w:autoSpaceDE/>
        <w:autoSpaceDN/>
        <w:adjustRightInd/>
        <w:spacing w:after="160" w:line="259" w:lineRule="auto"/>
        <w:contextualSpacing/>
        <w:jc w:val="both"/>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картон.</w:t>
      </w:r>
      <w:r w:rsidRPr="00532094">
        <w:rPr>
          <w:rFonts w:ascii="Times New Roman" w:hAnsi="Times New Roman" w:cs="Times New Roman"/>
          <w:kern w:val="1"/>
          <w:sz w:val="28"/>
          <w:szCs w:val="28"/>
          <w:lang w:eastAsia="zh-CN" w:bidi="hi-IN"/>
        </w:rPr>
        <w:t xml:space="preserve"> </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8"/>
          <w:szCs w:val="28"/>
          <w:lang w:eastAsia="zh-CN" w:bidi="hi-IN"/>
        </w:rPr>
      </w:pP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3.</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Родиной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бумаги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является:</w:t>
      </w:r>
    </w:p>
    <w:p w:rsidR="00532094" w:rsidRPr="00532094" w:rsidRDefault="00532094" w:rsidP="00532094">
      <w:pPr>
        <w:widowControl/>
        <w:numPr>
          <w:ilvl w:val="0"/>
          <w:numId w:val="42"/>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Вьетнам;</w:t>
      </w:r>
    </w:p>
    <w:p w:rsidR="00532094" w:rsidRPr="00532094" w:rsidRDefault="00532094" w:rsidP="00532094">
      <w:pPr>
        <w:widowControl/>
        <w:numPr>
          <w:ilvl w:val="0"/>
          <w:numId w:val="42"/>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Япония;</w:t>
      </w:r>
    </w:p>
    <w:p w:rsidR="00532094" w:rsidRPr="00532094" w:rsidRDefault="00532094" w:rsidP="00532094">
      <w:pPr>
        <w:widowControl/>
        <w:numPr>
          <w:ilvl w:val="0"/>
          <w:numId w:val="42"/>
        </w:numPr>
        <w:tabs>
          <w:tab w:val="left" w:pos="567"/>
        </w:tabs>
        <w:suppressAutoHyphens/>
        <w:autoSpaceDE/>
        <w:autoSpaceDN/>
        <w:adjustRightInd/>
        <w:spacing w:after="160" w:line="259" w:lineRule="auto"/>
        <w:contextualSpacing/>
        <w:jc w:val="both"/>
        <w:rPr>
          <w:rFonts w:ascii="Times New Roman"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Китай.</w:t>
      </w: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eastAsia="zh-CN" w:bidi="hi-IN"/>
        </w:rPr>
      </w:pPr>
    </w:p>
    <w:p w:rsidR="00532094" w:rsidRPr="00532094" w:rsidRDefault="00532094" w:rsidP="00532094">
      <w:pPr>
        <w:suppressAutoHyphens/>
        <w:autoSpaceDE/>
        <w:autoSpaceDN/>
        <w:adjustRightInd/>
        <w:rPr>
          <w:rFonts w:ascii="Times New Roman" w:eastAsia="Droid Sans Fallback" w:hAnsi="Times New Roman" w:cs="Times New Roman"/>
          <w:b/>
          <w:kern w:val="1"/>
          <w:sz w:val="28"/>
          <w:szCs w:val="28"/>
          <w:lang w:eastAsia="zh-CN" w:bidi="hi-IN"/>
        </w:rPr>
      </w:pPr>
      <w:r w:rsidRPr="00532094">
        <w:rPr>
          <w:rFonts w:ascii="Times New Roman" w:eastAsia="Droid Sans Fallback" w:hAnsi="Times New Roman" w:cs="Times New Roman"/>
          <w:b/>
          <w:kern w:val="1"/>
          <w:sz w:val="28"/>
          <w:szCs w:val="28"/>
          <w:lang w:eastAsia="zh-CN" w:bidi="hi-IN"/>
        </w:rPr>
        <w:t>Карточка</w:t>
      </w:r>
      <w:r w:rsidRPr="00532094">
        <w:rPr>
          <w:rFonts w:ascii="Times New Roman" w:hAnsi="Times New Roman" w:cs="Times New Roman"/>
          <w:b/>
          <w:kern w:val="1"/>
          <w:sz w:val="28"/>
          <w:szCs w:val="28"/>
          <w:lang w:eastAsia="zh-CN" w:bidi="hi-IN"/>
        </w:rPr>
        <w:t xml:space="preserve"> № </w:t>
      </w:r>
      <w:r w:rsidRPr="00532094">
        <w:rPr>
          <w:rFonts w:ascii="Times New Roman" w:eastAsia="Droid Sans Fallback" w:hAnsi="Times New Roman" w:cs="Times New Roman"/>
          <w:b/>
          <w:kern w:val="1"/>
          <w:sz w:val="28"/>
          <w:szCs w:val="28"/>
          <w:lang w:eastAsia="zh-CN" w:bidi="hi-IN"/>
        </w:rPr>
        <w:t>2</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1.</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Развернутый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угол:</w:t>
      </w:r>
    </w:p>
    <w:p w:rsidR="00532094" w:rsidRPr="00532094" w:rsidRDefault="00532094" w:rsidP="00532094">
      <w:pPr>
        <w:widowControl/>
        <w:numPr>
          <w:ilvl w:val="0"/>
          <w:numId w:val="39"/>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больше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90;</w:t>
      </w:r>
    </w:p>
    <w:p w:rsidR="00532094" w:rsidRPr="00532094" w:rsidRDefault="00532094" w:rsidP="00532094">
      <w:pPr>
        <w:widowControl/>
        <w:numPr>
          <w:ilvl w:val="0"/>
          <w:numId w:val="39"/>
        </w:numPr>
        <w:tabs>
          <w:tab w:val="left" w:pos="567"/>
        </w:tabs>
        <w:suppressAutoHyphens/>
        <w:autoSpaceDE/>
        <w:autoSpaceDN/>
        <w:adjustRightInd/>
        <w:spacing w:after="160" w:line="259" w:lineRule="auto"/>
        <w:contextualSpacing/>
        <w:jc w:val="both"/>
        <w:rPr>
          <w:rFonts w:ascii="Times New Roman" w:eastAsia="Droid Sans Fallback" w:hAnsi="Times New Roman" w:cs="Times New Roman"/>
          <w:color w:val="000000"/>
          <w:kern w:val="1"/>
          <w:sz w:val="28"/>
          <w:szCs w:val="28"/>
          <w:lang w:eastAsia="zh-CN" w:bidi="hi-IN"/>
        </w:rPr>
      </w:pPr>
      <w:r w:rsidRPr="00532094">
        <w:rPr>
          <w:rFonts w:ascii="Times New Roman" w:hAnsi="Times New Roman" w:cs="Times New Roman"/>
          <w:color w:val="000000"/>
          <w:kern w:val="1"/>
          <w:sz w:val="28"/>
          <w:szCs w:val="28"/>
          <w:lang w:eastAsia="zh-CN" w:bidi="hi-IN"/>
        </w:rPr>
        <w:t xml:space="preserve">угол </w:t>
      </w:r>
      <w:r w:rsidRPr="00532094">
        <w:rPr>
          <w:rFonts w:ascii="Times New Roman" w:eastAsia="Droid Sans Fallback" w:hAnsi="Times New Roman" w:cs="Times New Roman"/>
          <w:color w:val="000000"/>
          <w:kern w:val="1"/>
          <w:sz w:val="28"/>
          <w:szCs w:val="28"/>
          <w:lang w:eastAsia="zh-CN" w:bidi="hi-IN"/>
        </w:rPr>
        <w:t>меньше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90</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8"/>
          <w:szCs w:val="28"/>
          <w:lang w:eastAsia="zh-CN" w:bidi="hi-IN"/>
        </w:rPr>
      </w:pPr>
      <w:r w:rsidRPr="00532094">
        <w:rPr>
          <w:rFonts w:ascii="Times New Roman" w:hAnsi="Times New Roman" w:cs="Times New Roman"/>
          <w:kern w:val="1"/>
          <w:sz w:val="28"/>
          <w:szCs w:val="28"/>
          <w:lang w:eastAsia="zh-CN" w:bidi="hi-IN"/>
        </w:rPr>
        <w:t xml:space="preserve">2. </w:t>
      </w:r>
      <w:r w:rsidRPr="00532094">
        <w:rPr>
          <w:rFonts w:ascii="Times New Roman" w:eastAsia="Droid Sans Fallback" w:hAnsi="Times New Roman" w:cs="Times New Roman"/>
          <w:kern w:val="1"/>
          <w:sz w:val="28"/>
          <w:szCs w:val="28"/>
          <w:lang w:eastAsia="zh-CN" w:bidi="hi-IN"/>
        </w:rPr>
        <w:t>Что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такое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шаблон?</w:t>
      </w:r>
    </w:p>
    <w:p w:rsidR="00532094" w:rsidRPr="00532094" w:rsidRDefault="00532094" w:rsidP="00532094">
      <w:pPr>
        <w:widowControl/>
        <w:numPr>
          <w:ilvl w:val="0"/>
          <w:numId w:val="40"/>
        </w:numPr>
        <w:suppressAutoHyphens/>
        <w:autoSpaceDE/>
        <w:autoSpaceDN/>
        <w:adjustRightInd/>
        <w:spacing w:after="160" w:line="259" w:lineRule="auto"/>
        <w:contextualSpacing/>
        <w:jc w:val="both"/>
        <w:rPr>
          <w:rFonts w:ascii="Times New Roman"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lastRenderedPageBreak/>
        <w:t>тонкая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пластинка,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которой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прорезаны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знаки,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рисунки,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подлежащие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воспроизведению;</w:t>
      </w:r>
    </w:p>
    <w:p w:rsidR="00532094" w:rsidRPr="00532094" w:rsidRDefault="00532094" w:rsidP="00532094">
      <w:pPr>
        <w:widowControl/>
        <w:numPr>
          <w:ilvl w:val="0"/>
          <w:numId w:val="40"/>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нанесение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материал</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линий,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очерчивающих</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контур</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детали;</w:t>
      </w:r>
    </w:p>
    <w:p w:rsidR="00532094" w:rsidRPr="00532094" w:rsidRDefault="00532094" w:rsidP="00532094">
      <w:pPr>
        <w:widowControl/>
        <w:numPr>
          <w:ilvl w:val="0"/>
          <w:numId w:val="40"/>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пластина,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по</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внешнему</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контуру</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которой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производится</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разметка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детали</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изделия.</w:t>
      </w:r>
    </w:p>
    <w:p w:rsidR="00532094" w:rsidRPr="00532094" w:rsidRDefault="00532094" w:rsidP="00532094">
      <w:pPr>
        <w:suppressAutoHyphens/>
        <w:autoSpaceDE/>
        <w:autoSpaceDN/>
        <w:adjustRightInd/>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3.</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Технический</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рисунок</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это:</w:t>
      </w:r>
    </w:p>
    <w:p w:rsidR="00532094" w:rsidRPr="00532094" w:rsidRDefault="00532094" w:rsidP="00532094">
      <w:pPr>
        <w:widowControl/>
        <w:numPr>
          <w:ilvl w:val="0"/>
          <w:numId w:val="41"/>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графическое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изображение,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на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котором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обозначены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размеры</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предмета;</w:t>
      </w:r>
    </w:p>
    <w:p w:rsidR="00532094" w:rsidRPr="00532094" w:rsidRDefault="00532094" w:rsidP="00532094">
      <w:pPr>
        <w:widowControl/>
        <w:numPr>
          <w:ilvl w:val="0"/>
          <w:numId w:val="41"/>
        </w:numPr>
        <w:suppressAutoHyphens/>
        <w:autoSpaceDE/>
        <w:autoSpaceDN/>
        <w:adjustRightInd/>
        <w:spacing w:after="160" w:line="259" w:lineRule="auto"/>
        <w:contextualSpacing/>
        <w:jc w:val="both"/>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графическое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изображение</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предмета</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точным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соблюдением</w:t>
      </w:r>
      <w:r w:rsidRPr="00532094">
        <w:rPr>
          <w:rFonts w:ascii="Times New Roman" w:hAnsi="Times New Roman" w:cs="Times New Roman"/>
          <w:kern w:val="1"/>
          <w:sz w:val="28"/>
          <w:szCs w:val="28"/>
          <w:lang w:eastAsia="zh-CN" w:bidi="hi-IN"/>
        </w:rPr>
        <w:t xml:space="preserve"> </w:t>
      </w:r>
      <w:r w:rsidRPr="00532094">
        <w:rPr>
          <w:rFonts w:ascii="Times New Roman" w:eastAsia="Droid Sans Fallback" w:hAnsi="Times New Roman" w:cs="Times New Roman"/>
          <w:kern w:val="1"/>
          <w:sz w:val="28"/>
          <w:szCs w:val="28"/>
          <w:lang w:eastAsia="zh-CN" w:bidi="hi-IN"/>
        </w:rPr>
        <w:t>размеров;</w:t>
      </w:r>
    </w:p>
    <w:p w:rsidR="00532094" w:rsidRPr="00532094" w:rsidRDefault="00532094" w:rsidP="00532094">
      <w:pPr>
        <w:widowControl/>
        <w:numPr>
          <w:ilvl w:val="0"/>
          <w:numId w:val="41"/>
        </w:numPr>
        <w:suppressAutoHyphens/>
        <w:autoSpaceDE/>
        <w:autoSpaceDN/>
        <w:adjustRightInd/>
        <w:spacing w:after="160" w:line="259" w:lineRule="auto"/>
        <w:contextualSpacing/>
        <w:jc w:val="both"/>
        <w:rPr>
          <w:rFonts w:ascii="Times New Roman" w:eastAsia="Droid Sans Fallback" w:hAnsi="Times New Roman" w:cs="Times New Roman"/>
          <w:color w:val="000000"/>
          <w:kern w:val="1"/>
          <w:sz w:val="28"/>
          <w:szCs w:val="28"/>
          <w:lang w:eastAsia="zh-CN" w:bidi="hi-IN"/>
        </w:rPr>
      </w:pPr>
      <w:r w:rsidRPr="00532094">
        <w:rPr>
          <w:rFonts w:ascii="Times New Roman" w:eastAsia="Droid Sans Fallback" w:hAnsi="Times New Roman" w:cs="Times New Roman"/>
          <w:color w:val="000000"/>
          <w:kern w:val="1"/>
          <w:sz w:val="28"/>
          <w:szCs w:val="28"/>
          <w:lang w:eastAsia="zh-CN" w:bidi="hi-IN"/>
        </w:rPr>
        <w:t>изображение</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предмета</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линиями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штрихами</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от</w:t>
      </w:r>
      <w:r w:rsidRPr="00532094">
        <w:rPr>
          <w:rFonts w:ascii="Times New Roman" w:hAnsi="Times New Roman" w:cs="Times New Roman"/>
          <w:color w:val="000000"/>
          <w:kern w:val="1"/>
          <w:sz w:val="28"/>
          <w:szCs w:val="28"/>
          <w:lang w:eastAsia="zh-CN" w:bidi="hi-IN"/>
        </w:rPr>
        <w:t xml:space="preserve"> </w:t>
      </w:r>
      <w:r w:rsidRPr="00532094">
        <w:rPr>
          <w:rFonts w:ascii="Times New Roman" w:eastAsia="Droid Sans Fallback" w:hAnsi="Times New Roman" w:cs="Times New Roman"/>
          <w:color w:val="000000"/>
          <w:kern w:val="1"/>
          <w:sz w:val="28"/>
          <w:szCs w:val="28"/>
          <w:lang w:eastAsia="zh-CN" w:bidi="hi-IN"/>
        </w:rPr>
        <w:t>руки.</w:t>
      </w:r>
    </w:p>
    <w:p w:rsidR="00532094" w:rsidRPr="00532094" w:rsidRDefault="00532094" w:rsidP="00532094">
      <w:pPr>
        <w:suppressAutoHyphens/>
        <w:autoSpaceDE/>
        <w:autoSpaceDN/>
        <w:adjustRightInd/>
        <w:ind w:left="360"/>
        <w:jc w:val="center"/>
        <w:rPr>
          <w:rFonts w:ascii="Times New Roman" w:eastAsia="Droid Sans Fallback" w:hAnsi="Times New Roman" w:cs="Times New Roman"/>
          <w:kern w:val="1"/>
          <w:sz w:val="28"/>
          <w:szCs w:val="28"/>
          <w:lang w:eastAsia="zh-CN" w:bidi="hi-IN"/>
        </w:rPr>
      </w:pPr>
      <w:r w:rsidRPr="00532094">
        <w:rPr>
          <w:rFonts w:ascii="Times New Roman" w:eastAsia="Droid Sans Fallback" w:hAnsi="Times New Roman" w:cs="Times New Roman"/>
          <w:kern w:val="1"/>
          <w:sz w:val="28"/>
          <w:szCs w:val="28"/>
          <w:lang w:eastAsia="zh-CN" w:bidi="hi-IN"/>
        </w:rPr>
        <w:t xml:space="preserve"> </w:t>
      </w:r>
    </w:p>
    <w:p w:rsidR="00532094" w:rsidRPr="00532094" w:rsidRDefault="00532094" w:rsidP="00532094">
      <w:pPr>
        <w:suppressAutoHyphens/>
        <w:autoSpaceDE/>
        <w:autoSpaceDN/>
        <w:adjustRightInd/>
        <w:rPr>
          <w:rFonts w:ascii="Times New Roman" w:eastAsiaTheme="minorHAnsi" w:hAnsi="Times New Roman" w:cs="Times New Roman"/>
          <w:b/>
          <w:sz w:val="28"/>
          <w:szCs w:val="28"/>
          <w:lang w:eastAsia="en-US"/>
        </w:rPr>
      </w:pPr>
    </w:p>
    <w:p w:rsidR="00532094" w:rsidRPr="00532094" w:rsidRDefault="00532094" w:rsidP="00532094">
      <w:pPr>
        <w:suppressAutoHyphens/>
        <w:autoSpaceDE/>
        <w:autoSpaceDN/>
        <w:adjustRightInd/>
        <w:rPr>
          <w:rFonts w:ascii="Times New Roman" w:eastAsiaTheme="minorHAnsi" w:hAnsi="Times New Roman" w:cs="Times New Roman"/>
          <w:b/>
          <w:sz w:val="28"/>
          <w:szCs w:val="28"/>
          <w:lang w:eastAsia="en-US"/>
        </w:rPr>
      </w:pPr>
    </w:p>
    <w:p w:rsidR="00532094" w:rsidRPr="00532094" w:rsidRDefault="00532094" w:rsidP="00532094">
      <w:pPr>
        <w:suppressAutoHyphens/>
        <w:autoSpaceDE/>
        <w:autoSpaceDN/>
        <w:adjustRightInd/>
        <w:rPr>
          <w:rFonts w:ascii="Times New Roman" w:eastAsiaTheme="minorHAnsi" w:hAnsi="Times New Roman" w:cs="Times New Roman"/>
          <w:b/>
          <w:sz w:val="28"/>
          <w:szCs w:val="28"/>
          <w:lang w:eastAsia="en-US"/>
        </w:rPr>
      </w:pPr>
    </w:p>
    <w:p w:rsidR="00532094" w:rsidRPr="00532094" w:rsidRDefault="00532094" w:rsidP="00532094">
      <w:pPr>
        <w:widowControl/>
        <w:autoSpaceDE/>
        <w:autoSpaceDN/>
        <w:adjustRightInd/>
        <w:jc w:val="right"/>
        <w:rPr>
          <w:rFonts w:ascii="Times New Roman" w:hAnsi="Times New Roman" w:cs="Times New Roman"/>
          <w:iCs/>
          <w:color w:val="000000"/>
          <w:sz w:val="28"/>
          <w:szCs w:val="28"/>
          <w:shd w:val="clear" w:color="auto" w:fill="FFFFFF"/>
        </w:rPr>
      </w:pPr>
      <w:r w:rsidRPr="00532094">
        <w:rPr>
          <w:rFonts w:ascii="Times New Roman" w:hAnsi="Times New Roman" w:cs="Times New Roman"/>
          <w:iCs/>
          <w:color w:val="000000"/>
          <w:sz w:val="28"/>
          <w:szCs w:val="28"/>
          <w:shd w:val="clear" w:color="auto" w:fill="FFFFFF"/>
        </w:rPr>
        <w:t>Приложение № 10</w:t>
      </w:r>
    </w:p>
    <w:p w:rsidR="00532094" w:rsidRPr="00532094" w:rsidRDefault="00532094" w:rsidP="00532094">
      <w:pPr>
        <w:widowControl/>
        <w:autoSpaceDE/>
        <w:autoSpaceDN/>
        <w:adjustRightInd/>
        <w:spacing w:after="150"/>
        <w:jc w:val="center"/>
        <w:rPr>
          <w:rFonts w:ascii="Times New Roman" w:hAnsi="Times New Roman" w:cs="Times New Roman"/>
          <w:color w:val="000000"/>
          <w:sz w:val="28"/>
          <w:szCs w:val="28"/>
        </w:rPr>
      </w:pPr>
      <w:r w:rsidRPr="00532094">
        <w:rPr>
          <w:rFonts w:ascii="Times New Roman" w:hAnsi="Times New Roman" w:cs="Times New Roman"/>
          <w:b/>
          <w:bCs/>
          <w:color w:val="000000"/>
          <w:sz w:val="28"/>
          <w:szCs w:val="28"/>
        </w:rPr>
        <w:t>Лист самооценки по результатам выполнения творческой работы</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Фамилия, имя учащегося_________________________________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Выполнение этой работы мне понравилось (не понравилось) потому, что 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Наиболее трудным мне показалось _________________________________________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думаю, это потому, что _________________________________________________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Самым интересным было ________________________________________________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Если бы я еще раз выполнял эту работу, то я бы сделал ________________________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Если бы я еще раз выполнял эту работу, то я бы по-другому сделал 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бы хотел попросить своего педагога _______________________________________</w:t>
      </w:r>
    </w:p>
    <w:p w:rsidR="00532094" w:rsidRPr="00532094" w:rsidRDefault="00532094" w:rsidP="00532094">
      <w:pPr>
        <w:widowControl/>
        <w:autoSpaceDE/>
        <w:autoSpaceDN/>
        <w:adjustRightInd/>
        <w:jc w:val="right"/>
        <w:rPr>
          <w:rFonts w:ascii="Times New Roman" w:hAnsi="Times New Roman" w:cs="Times New Roman"/>
          <w:iCs/>
          <w:color w:val="000000"/>
          <w:sz w:val="24"/>
          <w:szCs w:val="24"/>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4"/>
          <w:szCs w:val="24"/>
          <w:shd w:val="clear" w:color="auto" w:fill="FFFFFF"/>
        </w:rPr>
      </w:pPr>
    </w:p>
    <w:p w:rsidR="00532094" w:rsidRPr="00532094" w:rsidRDefault="00532094" w:rsidP="00532094">
      <w:pPr>
        <w:widowControl/>
        <w:autoSpaceDE/>
        <w:autoSpaceDN/>
        <w:adjustRightInd/>
        <w:rPr>
          <w:rFonts w:ascii="Times New Roman" w:hAnsi="Times New Roman" w:cs="Times New Roman"/>
          <w:iCs/>
          <w:color w:val="000000"/>
          <w:sz w:val="24"/>
          <w:szCs w:val="24"/>
          <w:shd w:val="clear" w:color="auto" w:fill="FFFFFF"/>
        </w:rPr>
      </w:pPr>
    </w:p>
    <w:p w:rsidR="00532094" w:rsidRPr="00532094" w:rsidRDefault="00532094" w:rsidP="00532094">
      <w:pPr>
        <w:widowControl/>
        <w:autoSpaceDE/>
        <w:autoSpaceDN/>
        <w:adjustRightInd/>
        <w:jc w:val="right"/>
        <w:rPr>
          <w:rFonts w:ascii="Times New Roman" w:hAnsi="Times New Roman" w:cs="Times New Roman"/>
          <w:iCs/>
          <w:color w:val="000000"/>
          <w:sz w:val="24"/>
          <w:szCs w:val="24"/>
          <w:shd w:val="clear" w:color="auto" w:fill="FFFFFF"/>
        </w:rPr>
      </w:pPr>
    </w:p>
    <w:p w:rsidR="00532094" w:rsidRPr="00316372" w:rsidRDefault="00316372" w:rsidP="00316372">
      <w:pPr>
        <w:widowControl/>
        <w:autoSpaceDE/>
        <w:autoSpaceDN/>
        <w:adjustRightInd/>
        <w:rPr>
          <w:rFonts w:ascii="Times New Roman" w:hAnsi="Times New Roman" w:cs="Times New Roman"/>
          <w:iCs/>
          <w:color w:val="000000"/>
          <w:sz w:val="28"/>
          <w:szCs w:val="28"/>
          <w:shd w:val="clear" w:color="auto" w:fill="FFFFFF"/>
        </w:rPr>
      </w:pPr>
      <w:r>
        <w:rPr>
          <w:rFonts w:ascii="Times New Roman" w:hAnsi="Times New Roman" w:cs="Times New Roman"/>
          <w:iCs/>
          <w:color w:val="000000"/>
          <w:sz w:val="28"/>
          <w:szCs w:val="28"/>
          <w:shd w:val="clear" w:color="auto" w:fill="FFFFFF"/>
        </w:rPr>
        <w:t xml:space="preserve">Приложение № 11 </w:t>
      </w:r>
      <w:r w:rsidR="00532094" w:rsidRPr="00532094">
        <w:rPr>
          <w:rFonts w:ascii="Times New Roman" w:hAnsi="Times New Roman" w:cs="Times New Roman"/>
          <w:b/>
          <w:bCs/>
          <w:color w:val="000000"/>
          <w:sz w:val="28"/>
          <w:szCs w:val="28"/>
        </w:rPr>
        <w:t xml:space="preserve">Лист самооценки и </w:t>
      </w:r>
      <w:proofErr w:type="spellStart"/>
      <w:r w:rsidR="00532094" w:rsidRPr="00532094">
        <w:rPr>
          <w:rFonts w:ascii="Times New Roman" w:hAnsi="Times New Roman" w:cs="Times New Roman"/>
          <w:b/>
          <w:bCs/>
          <w:color w:val="000000"/>
          <w:sz w:val="28"/>
          <w:szCs w:val="28"/>
        </w:rPr>
        <w:t>взаимооценки</w:t>
      </w:r>
      <w:proofErr w:type="spellEnd"/>
      <w:r w:rsidR="00532094" w:rsidRPr="00532094">
        <w:rPr>
          <w:rFonts w:ascii="Times New Roman" w:hAnsi="Times New Roman" w:cs="Times New Roman"/>
          <w:b/>
          <w:bCs/>
          <w:color w:val="000000"/>
          <w:sz w:val="28"/>
          <w:szCs w:val="28"/>
        </w:rPr>
        <w:t xml:space="preserve"> работы в паре (группе)</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Фамилия, имя учащегося_________________________________</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Оцени, как ты (он) работал в группе: используй знаки: «+ / –»</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bl>
      <w:tblPr>
        <w:tblW w:w="9683" w:type="dxa"/>
        <w:tblCellMar>
          <w:top w:w="105" w:type="dxa"/>
          <w:left w:w="105" w:type="dxa"/>
          <w:bottom w:w="105" w:type="dxa"/>
          <w:right w:w="105" w:type="dxa"/>
        </w:tblCellMar>
        <w:tblLook w:val="04A0" w:firstRow="1" w:lastRow="0" w:firstColumn="1" w:lastColumn="0" w:noHBand="0" w:noVBand="1"/>
      </w:tblPr>
      <w:tblGrid>
        <w:gridCol w:w="4165"/>
        <w:gridCol w:w="561"/>
        <w:gridCol w:w="4396"/>
        <w:gridCol w:w="561"/>
      </w:tblGrid>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Самооценка</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w:t>
            </w: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proofErr w:type="spellStart"/>
            <w:r w:rsidRPr="00532094">
              <w:rPr>
                <w:rFonts w:ascii="Times New Roman" w:hAnsi="Times New Roman" w:cs="Times New Roman"/>
                <w:b/>
                <w:color w:val="000000"/>
                <w:sz w:val="28"/>
                <w:szCs w:val="28"/>
              </w:rPr>
              <w:t>Взаимооценка</w:t>
            </w:r>
            <w:proofErr w:type="spellEnd"/>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w:t>
            </w: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всегда активно участвовал во всех заданиях группы (пары)</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всегда участвовал во всех заданиях группы (пары)</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брал на себя руководство группой в случае необходимости</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брал на себя руководство группой в случае необходимости</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внимательно выслушал то, что говорили (предлагали) другие члены группы</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внимательно выслушивал то, что говорили (предлагали) другие члены группы</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подавал группе правильные ответы</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давал группе правильные ответы</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работал не только индивидуально, но и совместно с другими членами группы</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работал не только индивидуально, но и совместно с другими членами группы</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Я выполнял не только свое задание, но и помогал другим</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выполнял не только сое задание, но и помогал другим</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c>
          <w:tcPr>
            <w:tcW w:w="422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lastRenderedPageBreak/>
              <w:t>Я общался с членами моей группы с уважением, даже если был не согласен с ними</w:t>
            </w:r>
          </w:p>
        </w:tc>
        <w:tc>
          <w:tcPr>
            <w:tcW w:w="51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44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Он общался с членами группы с уважением, даже если был не согласен с ними</w:t>
            </w:r>
          </w:p>
        </w:tc>
        <w:tc>
          <w:tcPr>
            <w:tcW w:w="47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bl>
    <w:p w:rsidR="00532094" w:rsidRPr="00532094" w:rsidRDefault="00532094" w:rsidP="00532094">
      <w:pPr>
        <w:widowControl/>
        <w:autoSpaceDE/>
        <w:autoSpaceDN/>
        <w:adjustRightInd/>
        <w:spacing w:after="150"/>
        <w:rPr>
          <w:rFonts w:ascii="Times New Roman" w:hAnsi="Times New Roman" w:cs="Times New Roman"/>
          <w:color w:val="000000"/>
          <w:sz w:val="21"/>
          <w:szCs w:val="21"/>
        </w:rPr>
      </w:pPr>
    </w:p>
    <w:p w:rsidR="00532094" w:rsidRPr="00532094" w:rsidRDefault="00532094" w:rsidP="00532094">
      <w:pPr>
        <w:widowControl/>
        <w:autoSpaceDE/>
        <w:autoSpaceDN/>
        <w:adjustRightInd/>
        <w:spacing w:after="150"/>
        <w:rPr>
          <w:rFonts w:ascii="Times New Roman" w:hAnsi="Times New Roman" w:cs="Times New Roman"/>
          <w:color w:val="000000"/>
          <w:sz w:val="21"/>
          <w:szCs w:val="21"/>
        </w:rPr>
      </w:pP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Фамилия, имя учащегося_________________________________</w:t>
      </w:r>
    </w:p>
    <w:tbl>
      <w:tblPr>
        <w:tblW w:w="8923" w:type="dxa"/>
        <w:tblCellMar>
          <w:top w:w="105" w:type="dxa"/>
          <w:left w:w="105" w:type="dxa"/>
          <w:bottom w:w="105" w:type="dxa"/>
          <w:right w:w="105" w:type="dxa"/>
        </w:tblCellMar>
        <w:tblLook w:val="04A0" w:firstRow="1" w:lastRow="0" w:firstColumn="1" w:lastColumn="0" w:noHBand="0" w:noVBand="1"/>
      </w:tblPr>
      <w:tblGrid>
        <w:gridCol w:w="3162"/>
        <w:gridCol w:w="374"/>
        <w:gridCol w:w="2268"/>
        <w:gridCol w:w="3119"/>
      </w:tblGrid>
      <w:tr w:rsidR="00532094" w:rsidRPr="00532094" w:rsidTr="00532094">
        <w:trPr>
          <w:trHeight w:val="405"/>
        </w:trPr>
        <w:tc>
          <w:tcPr>
            <w:tcW w:w="3536"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Критерии оценки</w:t>
            </w:r>
          </w:p>
        </w:tc>
        <w:tc>
          <w:tcPr>
            <w:tcW w:w="226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Оцениваю себя сам</w:t>
            </w:r>
          </w:p>
        </w:tc>
        <w:tc>
          <w:tcPr>
            <w:tcW w:w="311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vAlign w:val="cente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Оценка товарища</w:t>
            </w:r>
          </w:p>
        </w:tc>
      </w:tr>
      <w:tr w:rsidR="00532094" w:rsidRPr="00532094" w:rsidTr="00532094">
        <w:trPr>
          <w:trHeight w:val="90"/>
        </w:trPr>
        <w:tc>
          <w:tcPr>
            <w:tcW w:w="3536"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1. Активно работал в группе</w:t>
            </w:r>
          </w:p>
        </w:tc>
        <w:tc>
          <w:tcPr>
            <w:tcW w:w="226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311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rPr>
          <w:trHeight w:val="90"/>
        </w:trPr>
        <w:tc>
          <w:tcPr>
            <w:tcW w:w="3536"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2. Выполнял свои обязанности</w:t>
            </w:r>
          </w:p>
        </w:tc>
        <w:tc>
          <w:tcPr>
            <w:tcW w:w="226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311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rPr>
          <w:trHeight w:val="120"/>
        </w:trPr>
        <w:tc>
          <w:tcPr>
            <w:tcW w:w="3536"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3. Соблюдал культуру общения</w:t>
            </w:r>
          </w:p>
        </w:tc>
        <w:tc>
          <w:tcPr>
            <w:tcW w:w="226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311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r w:rsidR="00532094" w:rsidRPr="00532094" w:rsidTr="00532094">
        <w:trPr>
          <w:trHeight w:val="870"/>
        </w:trPr>
        <w:tc>
          <w:tcPr>
            <w:tcW w:w="3536"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5387"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 всё получилось</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 были затруднения, но справился</w:t>
            </w:r>
          </w:p>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r w:rsidRPr="00532094">
              <w:rPr>
                <w:rFonts w:ascii="Times New Roman" w:hAnsi="Times New Roman" w:cs="Times New Roman"/>
                <w:color w:val="000000"/>
                <w:sz w:val="28"/>
                <w:szCs w:val="28"/>
              </w:rPr>
              <w:t>- не получилось работать в группе</w:t>
            </w:r>
          </w:p>
        </w:tc>
      </w:tr>
      <w:tr w:rsidR="00532094" w:rsidRPr="00532094" w:rsidTr="00532094">
        <w:trPr>
          <w:trHeight w:val="120"/>
        </w:trPr>
        <w:tc>
          <w:tcPr>
            <w:tcW w:w="8923" w:type="dxa"/>
            <w:gridSpan w:val="4"/>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Оценка работы группы (поставить знак +/-)</w:t>
            </w:r>
          </w:p>
        </w:tc>
      </w:tr>
      <w:tr w:rsidR="00532094" w:rsidRPr="00532094" w:rsidTr="00532094">
        <w:trPr>
          <w:trHeight w:val="1131"/>
        </w:trPr>
        <w:tc>
          <w:tcPr>
            <w:tcW w:w="316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Мы работали слаженно</w:t>
            </w:r>
          </w:p>
          <w:p w:rsidR="00532094" w:rsidRPr="00532094" w:rsidRDefault="00532094" w:rsidP="00532094">
            <w:pPr>
              <w:widowControl/>
              <w:autoSpaceDE/>
              <w:autoSpaceDN/>
              <w:adjustRightInd/>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и у нас всё получилось.</w:t>
            </w:r>
          </w:p>
        </w:tc>
        <w:tc>
          <w:tcPr>
            <w:tcW w:w="2642"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У нас были затруднения, но мы справились самостоятельно</w:t>
            </w:r>
          </w:p>
        </w:tc>
        <w:tc>
          <w:tcPr>
            <w:tcW w:w="311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jc w:val="center"/>
              <w:rPr>
                <w:rFonts w:ascii="Times New Roman" w:hAnsi="Times New Roman" w:cs="Times New Roman"/>
                <w:b/>
                <w:color w:val="000000"/>
                <w:sz w:val="28"/>
                <w:szCs w:val="28"/>
              </w:rPr>
            </w:pPr>
            <w:r w:rsidRPr="00532094">
              <w:rPr>
                <w:rFonts w:ascii="Times New Roman" w:hAnsi="Times New Roman" w:cs="Times New Roman"/>
                <w:b/>
                <w:color w:val="000000"/>
                <w:sz w:val="28"/>
                <w:szCs w:val="28"/>
              </w:rPr>
              <w:t>У нас были затруднения, мы справились с помощью педагога</w:t>
            </w:r>
          </w:p>
        </w:tc>
      </w:tr>
      <w:tr w:rsidR="00532094" w:rsidRPr="00532094" w:rsidTr="00532094">
        <w:trPr>
          <w:trHeight w:val="30"/>
        </w:trPr>
        <w:tc>
          <w:tcPr>
            <w:tcW w:w="316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2642"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c>
          <w:tcPr>
            <w:tcW w:w="311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532094" w:rsidRPr="00532094" w:rsidRDefault="00532094" w:rsidP="00532094">
            <w:pPr>
              <w:widowControl/>
              <w:autoSpaceDE/>
              <w:autoSpaceDN/>
              <w:adjustRightInd/>
              <w:spacing w:after="150"/>
              <w:rPr>
                <w:rFonts w:ascii="Times New Roman" w:hAnsi="Times New Roman" w:cs="Times New Roman"/>
                <w:color w:val="000000"/>
                <w:sz w:val="28"/>
                <w:szCs w:val="28"/>
              </w:rPr>
            </w:pPr>
          </w:p>
        </w:tc>
      </w:tr>
    </w:tbl>
    <w:p w:rsidR="00532094" w:rsidRPr="00532094" w:rsidRDefault="00532094" w:rsidP="00532094">
      <w:pPr>
        <w:widowControl/>
        <w:autoSpaceDE/>
        <w:autoSpaceDN/>
        <w:adjustRightInd/>
        <w:spacing w:after="160" w:line="259" w:lineRule="auto"/>
        <w:rPr>
          <w:rFonts w:asciiTheme="minorHAnsi" w:eastAsiaTheme="minorHAnsi" w:hAnsiTheme="minorHAnsi" w:cstheme="minorBidi"/>
          <w:sz w:val="28"/>
          <w:szCs w:val="28"/>
          <w:lang w:eastAsia="en-US"/>
        </w:rPr>
      </w:pPr>
    </w:p>
    <w:p w:rsidR="00532094" w:rsidRPr="00532094" w:rsidRDefault="00532094" w:rsidP="00532094">
      <w:pPr>
        <w:widowControl/>
        <w:autoSpaceDE/>
        <w:autoSpaceDN/>
        <w:adjustRightInd/>
        <w:spacing w:after="160" w:line="259" w:lineRule="auto"/>
        <w:rPr>
          <w:rFonts w:asciiTheme="minorHAnsi" w:eastAsiaTheme="minorHAnsi" w:hAnsiTheme="minorHAnsi" w:cstheme="minorBidi"/>
          <w:sz w:val="28"/>
          <w:szCs w:val="28"/>
          <w:lang w:eastAsia="en-US"/>
        </w:rPr>
      </w:pPr>
    </w:p>
    <w:p w:rsidR="00532094" w:rsidRDefault="00532094" w:rsidP="00532094">
      <w:pPr>
        <w:jc w:val="both"/>
        <w:rPr>
          <w:rFonts w:ascii="Times New Roman" w:hAnsi="Times New Roman" w:cs="Times New Roman"/>
          <w:color w:val="FF0000"/>
          <w:sz w:val="24"/>
          <w:szCs w:val="24"/>
        </w:rPr>
      </w:pPr>
    </w:p>
    <w:p w:rsidR="00532094" w:rsidRDefault="00532094" w:rsidP="00532094">
      <w:pPr>
        <w:jc w:val="both"/>
        <w:rPr>
          <w:rFonts w:ascii="Times New Roman" w:hAnsi="Times New Roman" w:cs="Times New Roman"/>
          <w:color w:val="FF0000"/>
          <w:sz w:val="24"/>
          <w:szCs w:val="24"/>
        </w:rPr>
      </w:pPr>
    </w:p>
    <w:sectPr w:rsidR="00532094">
      <w:headerReference w:type="even" r:id="rId43"/>
      <w:footerReference w:type="even" r:id="rId44"/>
      <w:footerReference w:type="default" r:id="rId45"/>
      <w:headerReference w:type="first" r:id="rId46"/>
      <w:pgSz w:w="16838" w:h="11906" w:orient="landscape"/>
      <w:pgMar w:top="1134" w:right="1134" w:bottom="851" w:left="851"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11FA" w:rsidRDefault="00B611FA">
      <w:r>
        <w:separator/>
      </w:r>
    </w:p>
  </w:endnote>
  <w:endnote w:type="continuationSeparator" w:id="0">
    <w:p w:rsidR="00B611FA" w:rsidRDefault="00B61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OpenSymbol">
    <w:charset w:val="00"/>
    <w:family w:val="auto"/>
    <w:pitch w:val="variable"/>
    <w:sig w:usb0="800000AF" w:usb1="1001ECEA"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Droid Sans Fallback">
    <w:altName w:val="MS Mincho"/>
    <w:charset w:val="80"/>
    <w:family w:val="auto"/>
    <w:pitch w:val="variable"/>
  </w:font>
  <w:font w:name="FreeSans">
    <w:altName w:val="Meiryo"/>
    <w:charset w:val="80"/>
    <w:family w:val="swiss"/>
    <w:pitch w:val="default"/>
  </w:font>
  <w:font w:name="Arial">
    <w:panose1 w:val="020B0604020202020204"/>
    <w:charset w:val="00"/>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Quattrocento Sans">
    <w:charset w:val="00"/>
    <w:family w:val="auto"/>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094" w:rsidRDefault="00532094">
    <w:pPr>
      <w:spacing w:line="259" w:lineRule="auto"/>
      <w:ind w:left="360"/>
    </w:pPr>
    <w:r>
      <w:rPr>
        <w:rFonts w:ascii="Quattrocento Sans" w:eastAsia="Quattrocento Sans" w:hAnsi="Quattrocento Sans" w:cs="Quattrocento Sans"/>
      </w:rPr>
      <w:t></w:t>
    </w:r>
    <w:r>
      <w:t xml:space="preserve"> </w:t>
    </w:r>
  </w:p>
  <w:p w:rsidR="00532094" w:rsidRDefault="00532094">
    <w:pPr>
      <w:spacing w:line="259" w:lineRule="auto"/>
      <w:ind w:left="360"/>
    </w:pPr>
    <w:r>
      <w:rPr>
        <w:rFonts w:ascii="Quattrocento Sans" w:eastAsia="Quattrocento Sans" w:hAnsi="Quattrocento Sans" w:cs="Quattrocento Sans"/>
      </w:rPr>
      <w:t></w:t>
    </w:r>
    <w:r>
      <w:t xml:space="preserve"> </w:t>
    </w:r>
  </w:p>
  <w:p w:rsidR="00532094" w:rsidRDefault="00532094">
    <w:pPr>
      <w:spacing w:after="393" w:line="259" w:lineRule="auto"/>
      <w:ind w:left="360"/>
    </w:pPr>
    <w:r>
      <w:rPr>
        <w:rFonts w:ascii="Quattrocento Sans" w:eastAsia="Quattrocento Sans" w:hAnsi="Quattrocento Sans" w:cs="Quattrocento Sans"/>
      </w:rPr>
      <w:t></w:t>
    </w:r>
    <w:r>
      <w:t xml:space="preserve"> </w:t>
    </w:r>
  </w:p>
  <w:p w:rsidR="00532094" w:rsidRDefault="00532094">
    <w:pPr>
      <w:spacing w:line="259" w:lineRule="auto"/>
      <w:ind w:left="354"/>
      <w:jc w:val="center"/>
    </w:pPr>
    <w:r>
      <w:fldChar w:fldCharType="begin"/>
    </w:r>
    <w:r>
      <w:instrText>PAGE</w:instrText>
    </w:r>
    <w:r>
      <w:fldChar w:fldCharType="end"/>
    </w:r>
    <w:r>
      <w:t xml:space="preserve"> </w:t>
    </w:r>
  </w:p>
  <w:p w:rsidR="00532094" w:rsidRDefault="00532094">
    <w:pPr>
      <w:spacing w:line="259" w:lineRule="auto"/>
      <w:ind w:left="360"/>
    </w:pPr>
    <w:r>
      <w:rPr>
        <w:sz w:val="28"/>
        <w:szCs w:val="28"/>
      </w:rPr>
      <w:t xml:space="preserve"> </w:t>
    </w:r>
  </w:p>
  <w:p w:rsidR="00532094" w:rsidRDefault="00532094">
    <w:pPr>
      <w:spacing w:line="259" w:lineRule="auto"/>
      <w:ind w:left="360"/>
    </w:pPr>
    <w:r>
      <w:rPr>
        <w:rFonts w:ascii="Calibri" w:eastAsia="Calibri" w:hAnsi="Calibri" w:cs="Calibri"/>
        <w:sz w:val="22"/>
        <w:szCs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094" w:rsidRDefault="00532094">
    <w:pPr>
      <w:pBdr>
        <w:top w:val="nil"/>
        <w:left w:val="nil"/>
        <w:bottom w:val="nil"/>
        <w:right w:val="nil"/>
        <w:between w:val="nil"/>
      </w:pBdr>
      <w:tabs>
        <w:tab w:val="center" w:pos="4677"/>
        <w:tab w:val="right" w:pos="9355"/>
      </w:tabs>
      <w:jc w:val="right"/>
      <w:rPr>
        <w:rFonts w:eastAsia="Arial"/>
        <w:color w:val="000000"/>
      </w:rPr>
    </w:pPr>
    <w:r>
      <w:rPr>
        <w:rFonts w:eastAsia="Arial"/>
        <w:color w:val="000000"/>
      </w:rPr>
      <w:fldChar w:fldCharType="begin"/>
    </w:r>
    <w:r>
      <w:rPr>
        <w:rFonts w:eastAsia="Arial"/>
        <w:color w:val="000000"/>
      </w:rPr>
      <w:instrText>PAGE</w:instrText>
    </w:r>
    <w:r>
      <w:rPr>
        <w:rFonts w:eastAsia="Arial"/>
        <w:color w:val="000000"/>
      </w:rPr>
      <w:fldChar w:fldCharType="separate"/>
    </w:r>
    <w:r w:rsidR="00C272A9">
      <w:rPr>
        <w:rFonts w:eastAsia="Arial"/>
        <w:noProof/>
        <w:color w:val="000000"/>
      </w:rPr>
      <w:t>57</w:t>
    </w:r>
    <w:r>
      <w:rPr>
        <w:rFonts w:eastAsia="Arial"/>
        <w:color w:val="000000"/>
      </w:rPr>
      <w:fldChar w:fldCharType="end"/>
    </w:r>
  </w:p>
  <w:p w:rsidR="00532094" w:rsidRDefault="00532094">
    <w:pPr>
      <w:pBdr>
        <w:top w:val="nil"/>
        <w:left w:val="nil"/>
        <w:bottom w:val="nil"/>
        <w:right w:val="nil"/>
        <w:between w:val="nil"/>
      </w:pBdr>
      <w:tabs>
        <w:tab w:val="center" w:pos="4677"/>
        <w:tab w:val="right" w:pos="9355"/>
      </w:tabs>
      <w:rPr>
        <w:rFonts w:eastAsia="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11FA" w:rsidRDefault="00B611FA">
      <w:r>
        <w:separator/>
      </w:r>
    </w:p>
  </w:footnote>
  <w:footnote w:type="continuationSeparator" w:id="0">
    <w:p w:rsidR="00B611FA" w:rsidRDefault="00B611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094" w:rsidRDefault="00532094">
    <w:pPr>
      <w:spacing w:line="259" w:lineRule="auto"/>
      <w:ind w:left="360"/>
    </w:pPr>
    <w:r>
      <w:rPr>
        <w:rFonts w:ascii="Quattrocento Sans" w:eastAsia="Quattrocento Sans" w:hAnsi="Quattrocento Sans" w:cs="Quattrocento Sans"/>
      </w:rPr>
      <w:t></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094" w:rsidRDefault="00532094">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2"/>
    <w:multiLevelType w:val="multilevel"/>
    <w:tmpl w:val="00000012"/>
    <w:name w:val="WW8Num14"/>
    <w:lvl w:ilvl="0">
      <w:start w:val="1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1" w15:restartNumberingAfterBreak="0">
    <w:nsid w:val="00000014"/>
    <w:multiLevelType w:val="multilevel"/>
    <w:tmpl w:val="00000014"/>
    <w:name w:val="WW8Num3"/>
    <w:lvl w:ilvl="0">
      <w:start w:val="1"/>
      <w:numFmt w:val="bullet"/>
      <w:lvlText w:val=""/>
      <w:lvlJc w:val="left"/>
      <w:pPr>
        <w:tabs>
          <w:tab w:val="num" w:pos="0"/>
        </w:tabs>
        <w:ind w:left="1080" w:hanging="360"/>
      </w:pPr>
      <w:rPr>
        <w:rFonts w:ascii="Symbol" w:hAnsi="Symbol" w:cs="Symbol"/>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cs="Wingdings"/>
      </w:rPr>
    </w:lvl>
    <w:lvl w:ilvl="3">
      <w:start w:val="1"/>
      <w:numFmt w:val="bullet"/>
      <w:lvlText w:val=""/>
      <w:lvlJc w:val="left"/>
      <w:pPr>
        <w:tabs>
          <w:tab w:val="num" w:pos="0"/>
        </w:tabs>
        <w:ind w:left="3240" w:hanging="360"/>
      </w:pPr>
      <w:rPr>
        <w:rFonts w:ascii="Symbol" w:hAnsi="Symbol" w:cs="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cs="Wingdings"/>
      </w:rPr>
    </w:lvl>
    <w:lvl w:ilvl="6">
      <w:start w:val="1"/>
      <w:numFmt w:val="bullet"/>
      <w:lvlText w:val=""/>
      <w:lvlJc w:val="left"/>
      <w:pPr>
        <w:tabs>
          <w:tab w:val="num" w:pos="0"/>
        </w:tabs>
        <w:ind w:left="5400" w:hanging="360"/>
      </w:pPr>
      <w:rPr>
        <w:rFonts w:ascii="Symbol" w:hAnsi="Symbol" w:cs="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cs="Wingdings"/>
      </w:rPr>
    </w:lvl>
  </w:abstractNum>
  <w:abstractNum w:abstractNumId="2" w15:restartNumberingAfterBreak="0">
    <w:nsid w:val="00000015"/>
    <w:multiLevelType w:val="multilevel"/>
    <w:tmpl w:val="00000015"/>
    <w:name w:val="WW8Num4"/>
    <w:lvl w:ilvl="0">
      <w:start w:val="1"/>
      <w:numFmt w:val="bullet"/>
      <w:lvlText w:val=""/>
      <w:lvlJc w:val="left"/>
      <w:pPr>
        <w:tabs>
          <w:tab w:val="num" w:pos="0"/>
        </w:tabs>
        <w:ind w:left="1080" w:hanging="360"/>
      </w:pPr>
      <w:rPr>
        <w:rFonts w:ascii="Symbol" w:hAnsi="Symbol" w:cs="Symbol"/>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cs="Wingdings"/>
      </w:rPr>
    </w:lvl>
    <w:lvl w:ilvl="3">
      <w:start w:val="1"/>
      <w:numFmt w:val="bullet"/>
      <w:lvlText w:val=""/>
      <w:lvlJc w:val="left"/>
      <w:pPr>
        <w:tabs>
          <w:tab w:val="num" w:pos="0"/>
        </w:tabs>
        <w:ind w:left="3240" w:hanging="360"/>
      </w:pPr>
      <w:rPr>
        <w:rFonts w:ascii="Symbol" w:hAnsi="Symbol" w:cs="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cs="Wingdings"/>
      </w:rPr>
    </w:lvl>
    <w:lvl w:ilvl="6">
      <w:start w:val="1"/>
      <w:numFmt w:val="bullet"/>
      <w:lvlText w:val=""/>
      <w:lvlJc w:val="left"/>
      <w:pPr>
        <w:tabs>
          <w:tab w:val="num" w:pos="0"/>
        </w:tabs>
        <w:ind w:left="5400" w:hanging="360"/>
      </w:pPr>
      <w:rPr>
        <w:rFonts w:ascii="Symbol" w:hAnsi="Symbol" w:cs="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cs="Wingdings"/>
      </w:rPr>
    </w:lvl>
  </w:abstractNum>
  <w:abstractNum w:abstractNumId="3" w15:restartNumberingAfterBreak="0">
    <w:nsid w:val="0000001B"/>
    <w:multiLevelType w:val="multilevel"/>
    <w:tmpl w:val="0000001B"/>
    <w:name w:val="WW8Num18"/>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4" w15:restartNumberingAfterBreak="0">
    <w:nsid w:val="00000032"/>
    <w:multiLevelType w:val="multilevel"/>
    <w:tmpl w:val="00000032"/>
    <w:name w:val="WW8Num3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5" w15:restartNumberingAfterBreak="0">
    <w:nsid w:val="00000038"/>
    <w:multiLevelType w:val="multilevel"/>
    <w:tmpl w:val="00000038"/>
    <w:name w:val="WW8Num34"/>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44"/>
    <w:multiLevelType w:val="multilevel"/>
    <w:tmpl w:val="0000004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9E6C7D"/>
    <w:multiLevelType w:val="multilevel"/>
    <w:tmpl w:val="789698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3156153"/>
    <w:multiLevelType w:val="hybridMultilevel"/>
    <w:tmpl w:val="CF5A4C8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49D1A4D"/>
    <w:multiLevelType w:val="hybridMultilevel"/>
    <w:tmpl w:val="515CC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9C20D57"/>
    <w:multiLevelType w:val="multilevel"/>
    <w:tmpl w:val="0A664F5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15:restartNumberingAfterBreak="0">
    <w:nsid w:val="15906FBD"/>
    <w:multiLevelType w:val="multilevel"/>
    <w:tmpl w:val="100E5F3C"/>
    <w:lvl w:ilvl="0">
      <w:start w:val="1"/>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323758"/>
    <w:multiLevelType w:val="multilevel"/>
    <w:tmpl w:val="B5ECA27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15:restartNumberingAfterBreak="0">
    <w:nsid w:val="202A2AB4"/>
    <w:multiLevelType w:val="multilevel"/>
    <w:tmpl w:val="DE82B8F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15:restartNumberingAfterBreak="0">
    <w:nsid w:val="23193754"/>
    <w:multiLevelType w:val="hybridMultilevel"/>
    <w:tmpl w:val="9D400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3A11135"/>
    <w:multiLevelType w:val="multilevel"/>
    <w:tmpl w:val="C91604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3E366AE"/>
    <w:multiLevelType w:val="hybridMultilevel"/>
    <w:tmpl w:val="00760C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5462B88"/>
    <w:multiLevelType w:val="multilevel"/>
    <w:tmpl w:val="773E0B60"/>
    <w:lvl w:ilvl="0">
      <w:start w:val="1"/>
      <w:numFmt w:val="decimal"/>
      <w:lvlText w:val="%1."/>
      <w:lvlJc w:val="left"/>
      <w:pPr>
        <w:ind w:left="720" w:hanging="360"/>
      </w:pPr>
      <w:rPr>
        <w:rFonts w:hint="default"/>
        <w:b/>
        <w:color w:val="00000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26CC1ECD"/>
    <w:multiLevelType w:val="hybridMultilevel"/>
    <w:tmpl w:val="BB3EA9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8557C30"/>
    <w:multiLevelType w:val="hybridMultilevel"/>
    <w:tmpl w:val="4796A1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AE26613"/>
    <w:multiLevelType w:val="multilevel"/>
    <w:tmpl w:val="5A3ACDA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1" w15:restartNumberingAfterBreak="0">
    <w:nsid w:val="2EB33ADB"/>
    <w:multiLevelType w:val="multilevel"/>
    <w:tmpl w:val="641051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5151719"/>
    <w:multiLevelType w:val="hybridMultilevel"/>
    <w:tmpl w:val="BD76CF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C497F1E"/>
    <w:multiLevelType w:val="hybridMultilevel"/>
    <w:tmpl w:val="E5EC348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3D2B6B38"/>
    <w:multiLevelType w:val="multilevel"/>
    <w:tmpl w:val="0AACA1C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5" w15:restartNumberingAfterBreak="0">
    <w:nsid w:val="47513099"/>
    <w:multiLevelType w:val="hybridMultilevel"/>
    <w:tmpl w:val="468E2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94A5257"/>
    <w:multiLevelType w:val="hybridMultilevel"/>
    <w:tmpl w:val="12DCE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F471378"/>
    <w:multiLevelType w:val="multilevel"/>
    <w:tmpl w:val="37169BC6"/>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8" w15:restartNumberingAfterBreak="0">
    <w:nsid w:val="4F831CDD"/>
    <w:multiLevelType w:val="hybridMultilevel"/>
    <w:tmpl w:val="A9B0471C"/>
    <w:lvl w:ilvl="0" w:tplc="41F6E1C4">
      <w:start w:val="2"/>
      <w:numFmt w:val="decimal"/>
      <w:lvlText w:val="%1."/>
      <w:lvlJc w:val="left"/>
      <w:pPr>
        <w:ind w:left="600" w:hanging="360"/>
      </w:pPr>
      <w:rPr>
        <w:rFonts w:eastAsia="Droid Sans Fallback" w:cs="FreeSan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29" w15:restartNumberingAfterBreak="0">
    <w:nsid w:val="50F80029"/>
    <w:multiLevelType w:val="multilevel"/>
    <w:tmpl w:val="B19E7A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27A5004"/>
    <w:multiLevelType w:val="multilevel"/>
    <w:tmpl w:val="D85E1C02"/>
    <w:lvl w:ilvl="0">
      <w:start w:val="1"/>
      <w:numFmt w:val="decimal"/>
      <w:lvlText w:val="%1."/>
      <w:lvlJc w:val="left"/>
      <w:pPr>
        <w:ind w:left="720" w:hanging="360"/>
      </w:pPr>
      <w:rPr>
        <w:rFonts w:hint="default"/>
        <w:b w:val="0"/>
        <w:color w:val="00000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2B702AD"/>
    <w:multiLevelType w:val="multilevel"/>
    <w:tmpl w:val="940AD9A6"/>
    <w:lvl w:ilvl="0">
      <w:start w:val="1"/>
      <w:numFmt w:val="decimal"/>
      <w:lvlText w:val="%1."/>
      <w:lvlJc w:val="left"/>
      <w:pPr>
        <w:ind w:left="1070" w:hanging="360"/>
      </w:pPr>
    </w:lvl>
    <w:lvl w:ilvl="1">
      <w:start w:val="1"/>
      <w:numFmt w:val="decimal"/>
      <w:lvlText w:val="%1.%2."/>
      <w:lvlJc w:val="left"/>
      <w:pPr>
        <w:ind w:left="1502" w:hanging="432"/>
      </w:pPr>
    </w:lvl>
    <w:lvl w:ilvl="2">
      <w:start w:val="1"/>
      <w:numFmt w:val="decimal"/>
      <w:lvlText w:val="%3."/>
      <w:lvlJc w:val="left"/>
      <w:pPr>
        <w:ind w:left="1934" w:hanging="504"/>
      </w:pPr>
    </w:lvl>
    <w:lvl w:ilvl="3">
      <w:start w:val="1"/>
      <w:numFmt w:val="decimal"/>
      <w:lvlText w:val="%1.%2.%3.%4."/>
      <w:lvlJc w:val="left"/>
      <w:pPr>
        <w:ind w:left="2438" w:hanging="648"/>
      </w:pPr>
    </w:lvl>
    <w:lvl w:ilvl="4">
      <w:start w:val="1"/>
      <w:numFmt w:val="decimal"/>
      <w:lvlText w:val="%1.%2.%3.%4.%5."/>
      <w:lvlJc w:val="left"/>
      <w:pPr>
        <w:ind w:left="2942" w:hanging="792"/>
      </w:pPr>
    </w:lvl>
    <w:lvl w:ilvl="5">
      <w:start w:val="1"/>
      <w:numFmt w:val="decimal"/>
      <w:lvlText w:val="%1.%2.%3.%4.%5.%6."/>
      <w:lvlJc w:val="left"/>
      <w:pPr>
        <w:ind w:left="3446" w:hanging="935"/>
      </w:pPr>
    </w:lvl>
    <w:lvl w:ilvl="6">
      <w:start w:val="1"/>
      <w:numFmt w:val="decimal"/>
      <w:lvlText w:val="%1.%2.%3.%4.%5.%6.%7."/>
      <w:lvlJc w:val="left"/>
      <w:pPr>
        <w:ind w:left="3950" w:hanging="1080"/>
      </w:pPr>
    </w:lvl>
    <w:lvl w:ilvl="7">
      <w:start w:val="1"/>
      <w:numFmt w:val="decimal"/>
      <w:lvlText w:val="%1.%2.%3.%4.%5.%6.%7.%8."/>
      <w:lvlJc w:val="left"/>
      <w:pPr>
        <w:ind w:left="4454" w:hanging="1224"/>
      </w:pPr>
    </w:lvl>
    <w:lvl w:ilvl="8">
      <w:start w:val="1"/>
      <w:numFmt w:val="decimal"/>
      <w:lvlText w:val="%1.%2.%3.%4.%5.%6.%7.%8.%9."/>
      <w:lvlJc w:val="left"/>
      <w:pPr>
        <w:ind w:left="5030" w:hanging="1440"/>
      </w:pPr>
    </w:lvl>
  </w:abstractNum>
  <w:abstractNum w:abstractNumId="32" w15:restartNumberingAfterBreak="0">
    <w:nsid w:val="54C85102"/>
    <w:multiLevelType w:val="multilevel"/>
    <w:tmpl w:val="FBE63D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5BB3E31"/>
    <w:multiLevelType w:val="hybridMultilevel"/>
    <w:tmpl w:val="2BE662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AF10BC0"/>
    <w:multiLevelType w:val="multilevel"/>
    <w:tmpl w:val="D1B228B8"/>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E330E89"/>
    <w:multiLevelType w:val="hybridMultilevel"/>
    <w:tmpl w:val="89088F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02F4602"/>
    <w:multiLevelType w:val="multilevel"/>
    <w:tmpl w:val="FCBC869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7" w15:restartNumberingAfterBreak="0">
    <w:nsid w:val="61752404"/>
    <w:multiLevelType w:val="multilevel"/>
    <w:tmpl w:val="0000002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15:restartNumberingAfterBreak="0">
    <w:nsid w:val="628E3007"/>
    <w:multiLevelType w:val="multilevel"/>
    <w:tmpl w:val="8FAA029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9" w15:restartNumberingAfterBreak="0">
    <w:nsid w:val="64671F74"/>
    <w:multiLevelType w:val="hybridMultilevel"/>
    <w:tmpl w:val="D9D41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4DD4915"/>
    <w:multiLevelType w:val="multilevel"/>
    <w:tmpl w:val="FB14E11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1" w15:restartNumberingAfterBreak="0">
    <w:nsid w:val="6957761F"/>
    <w:multiLevelType w:val="multilevel"/>
    <w:tmpl w:val="904414E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BC8291D"/>
    <w:multiLevelType w:val="multilevel"/>
    <w:tmpl w:val="E34EE9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3F36F20"/>
    <w:multiLevelType w:val="multilevel"/>
    <w:tmpl w:val="F67C925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4" w15:restartNumberingAfterBreak="0">
    <w:nsid w:val="75C6794B"/>
    <w:multiLevelType w:val="hybridMultilevel"/>
    <w:tmpl w:val="1EC4C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754200A"/>
    <w:multiLevelType w:val="hybridMultilevel"/>
    <w:tmpl w:val="D2B60E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FF112CD"/>
    <w:multiLevelType w:val="hybridMultilevel"/>
    <w:tmpl w:val="E736B1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2"/>
  </w:num>
  <w:num w:numId="2">
    <w:abstractNumId w:val="11"/>
  </w:num>
  <w:num w:numId="3">
    <w:abstractNumId w:val="42"/>
  </w:num>
  <w:num w:numId="4">
    <w:abstractNumId w:val="41"/>
  </w:num>
  <w:num w:numId="5">
    <w:abstractNumId w:val="15"/>
  </w:num>
  <w:num w:numId="6">
    <w:abstractNumId w:val="7"/>
  </w:num>
  <w:num w:numId="7">
    <w:abstractNumId w:val="31"/>
  </w:num>
  <w:num w:numId="8">
    <w:abstractNumId w:val="21"/>
  </w:num>
  <w:num w:numId="9">
    <w:abstractNumId w:val="34"/>
  </w:num>
  <w:num w:numId="10">
    <w:abstractNumId w:val="37"/>
  </w:num>
  <w:num w:numId="11">
    <w:abstractNumId w:val="6"/>
  </w:num>
  <w:num w:numId="12">
    <w:abstractNumId w:val="8"/>
  </w:num>
  <w:num w:numId="13">
    <w:abstractNumId w:val="4"/>
  </w:num>
  <w:num w:numId="14">
    <w:abstractNumId w:val="5"/>
  </w:num>
  <w:num w:numId="15">
    <w:abstractNumId w:val="1"/>
  </w:num>
  <w:num w:numId="16">
    <w:abstractNumId w:val="2"/>
  </w:num>
  <w:num w:numId="17">
    <w:abstractNumId w:val="27"/>
  </w:num>
  <w:num w:numId="18">
    <w:abstractNumId w:val="43"/>
  </w:num>
  <w:num w:numId="19">
    <w:abstractNumId w:val="24"/>
  </w:num>
  <w:num w:numId="20">
    <w:abstractNumId w:val="10"/>
  </w:num>
  <w:num w:numId="21">
    <w:abstractNumId w:val="12"/>
  </w:num>
  <w:num w:numId="22">
    <w:abstractNumId w:val="38"/>
  </w:num>
  <w:num w:numId="23">
    <w:abstractNumId w:val="40"/>
  </w:num>
  <w:num w:numId="24">
    <w:abstractNumId w:val="20"/>
  </w:num>
  <w:num w:numId="25">
    <w:abstractNumId w:val="13"/>
  </w:num>
  <w:num w:numId="26">
    <w:abstractNumId w:val="36"/>
  </w:num>
  <w:num w:numId="27">
    <w:abstractNumId w:val="17"/>
  </w:num>
  <w:num w:numId="28">
    <w:abstractNumId w:val="30"/>
  </w:num>
  <w:num w:numId="29">
    <w:abstractNumId w:val="29"/>
  </w:num>
  <w:num w:numId="30">
    <w:abstractNumId w:val="22"/>
  </w:num>
  <w:num w:numId="31">
    <w:abstractNumId w:val="16"/>
  </w:num>
  <w:num w:numId="32">
    <w:abstractNumId w:val="18"/>
  </w:num>
  <w:num w:numId="33">
    <w:abstractNumId w:val="46"/>
  </w:num>
  <w:num w:numId="34">
    <w:abstractNumId w:val="0"/>
  </w:num>
  <w:num w:numId="35">
    <w:abstractNumId w:val="3"/>
  </w:num>
  <w:num w:numId="36">
    <w:abstractNumId w:val="28"/>
  </w:num>
  <w:num w:numId="37">
    <w:abstractNumId w:val="45"/>
  </w:num>
  <w:num w:numId="38">
    <w:abstractNumId w:val="33"/>
  </w:num>
  <w:num w:numId="39">
    <w:abstractNumId w:val="19"/>
  </w:num>
  <w:num w:numId="40">
    <w:abstractNumId w:val="25"/>
  </w:num>
  <w:num w:numId="41">
    <w:abstractNumId w:val="44"/>
  </w:num>
  <w:num w:numId="42">
    <w:abstractNumId w:val="26"/>
  </w:num>
  <w:num w:numId="43">
    <w:abstractNumId w:val="39"/>
  </w:num>
  <w:num w:numId="44">
    <w:abstractNumId w:val="14"/>
  </w:num>
  <w:num w:numId="45">
    <w:abstractNumId w:val="23"/>
  </w:num>
  <w:num w:numId="46">
    <w:abstractNumId w:val="35"/>
  </w:num>
  <w:num w:numId="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D3E"/>
    <w:rsid w:val="000551C0"/>
    <w:rsid w:val="000728B3"/>
    <w:rsid w:val="001D172A"/>
    <w:rsid w:val="001D3738"/>
    <w:rsid w:val="002C131C"/>
    <w:rsid w:val="00316372"/>
    <w:rsid w:val="00532094"/>
    <w:rsid w:val="0054669C"/>
    <w:rsid w:val="00637915"/>
    <w:rsid w:val="007827A7"/>
    <w:rsid w:val="009C1441"/>
    <w:rsid w:val="009F3986"/>
    <w:rsid w:val="00B611FA"/>
    <w:rsid w:val="00C272A9"/>
    <w:rsid w:val="00C83D3E"/>
    <w:rsid w:val="00DC5088"/>
    <w:rsid w:val="00DE14A4"/>
    <w:rsid w:val="00E54C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21D0B"/>
  <w15:docId w15:val="{E91DF805-DF9F-4751-9281-ADC3F1EAB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1ED7"/>
    <w:pPr>
      <w:autoSpaceDE w:val="0"/>
      <w:autoSpaceDN w:val="0"/>
      <w:adjustRightInd w:val="0"/>
    </w:pPr>
    <w:rPr>
      <w:rFonts w:eastAsia="Times New Roman"/>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link w:val="30"/>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link w:val="50"/>
    <w:uiPriority w:val="9"/>
    <w:qFormat/>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styleId="a4">
    <w:name w:val="Table Grid"/>
    <w:basedOn w:val="a1"/>
    <w:uiPriority w:val="39"/>
    <w:rsid w:val="003663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qFormat/>
    <w:rsid w:val="003663FB"/>
    <w:pPr>
      <w:ind w:left="720"/>
      <w:contextualSpacing/>
    </w:pPr>
  </w:style>
  <w:style w:type="paragraph" w:styleId="a6">
    <w:name w:val="Balloon Text"/>
    <w:basedOn w:val="a"/>
    <w:link w:val="a7"/>
    <w:uiPriority w:val="99"/>
    <w:semiHidden/>
    <w:unhideWhenUsed/>
    <w:rsid w:val="00E60DD9"/>
    <w:rPr>
      <w:rFonts w:ascii="Segoe UI" w:hAnsi="Segoe UI" w:cs="Segoe UI"/>
      <w:sz w:val="18"/>
      <w:szCs w:val="18"/>
    </w:rPr>
  </w:style>
  <w:style w:type="character" w:customStyle="1" w:styleId="a7">
    <w:name w:val="Текст выноски Знак"/>
    <w:basedOn w:val="a0"/>
    <w:link w:val="a6"/>
    <w:uiPriority w:val="99"/>
    <w:semiHidden/>
    <w:rsid w:val="00E60DD9"/>
    <w:rPr>
      <w:rFonts w:ascii="Segoe UI" w:hAnsi="Segoe UI" w:cs="Segoe UI"/>
      <w:sz w:val="18"/>
      <w:szCs w:val="18"/>
    </w:rPr>
  </w:style>
  <w:style w:type="paragraph" w:styleId="a8">
    <w:name w:val="header"/>
    <w:basedOn w:val="a"/>
    <w:link w:val="a9"/>
    <w:uiPriority w:val="99"/>
    <w:unhideWhenUsed/>
    <w:rsid w:val="00ED21E6"/>
    <w:pPr>
      <w:tabs>
        <w:tab w:val="center" w:pos="4677"/>
        <w:tab w:val="right" w:pos="9355"/>
      </w:tabs>
    </w:pPr>
  </w:style>
  <w:style w:type="character" w:customStyle="1" w:styleId="a9">
    <w:name w:val="Верхний колонтитул Знак"/>
    <w:basedOn w:val="a0"/>
    <w:link w:val="a8"/>
    <w:uiPriority w:val="99"/>
    <w:rsid w:val="00ED21E6"/>
    <w:rPr>
      <w:rFonts w:ascii="Arial" w:eastAsia="Times New Roman" w:hAnsi="Arial" w:cs="Arial"/>
      <w:sz w:val="20"/>
      <w:szCs w:val="20"/>
      <w:lang w:eastAsia="ru-RU"/>
    </w:rPr>
  </w:style>
  <w:style w:type="paragraph" w:styleId="aa">
    <w:name w:val="footer"/>
    <w:basedOn w:val="a"/>
    <w:link w:val="ab"/>
    <w:uiPriority w:val="99"/>
    <w:unhideWhenUsed/>
    <w:rsid w:val="00ED21E6"/>
    <w:pPr>
      <w:tabs>
        <w:tab w:val="center" w:pos="4677"/>
        <w:tab w:val="right" w:pos="9355"/>
      </w:tabs>
    </w:pPr>
  </w:style>
  <w:style w:type="character" w:customStyle="1" w:styleId="ab">
    <w:name w:val="Нижний колонтитул Знак"/>
    <w:basedOn w:val="a0"/>
    <w:link w:val="aa"/>
    <w:uiPriority w:val="99"/>
    <w:rsid w:val="00ED21E6"/>
    <w:rPr>
      <w:rFonts w:ascii="Arial" w:eastAsia="Times New Roman" w:hAnsi="Arial" w:cs="Arial"/>
      <w:sz w:val="20"/>
      <w:szCs w:val="20"/>
      <w:lang w:eastAsia="ru-RU"/>
    </w:rPr>
  </w:style>
  <w:style w:type="paragraph" w:styleId="ac">
    <w:name w:val="Normal (Web)"/>
    <w:basedOn w:val="a"/>
    <w:uiPriority w:val="99"/>
    <w:unhideWhenUsed/>
    <w:rsid w:val="003438A5"/>
    <w:pPr>
      <w:widowControl/>
      <w:autoSpaceDE/>
      <w:autoSpaceDN/>
      <w:adjustRightInd/>
      <w:spacing w:before="100" w:beforeAutospacing="1" w:after="100" w:afterAutospacing="1"/>
    </w:pPr>
    <w:rPr>
      <w:rFonts w:ascii="Times New Roman" w:hAnsi="Times New Roman" w:cs="Times New Roman"/>
      <w:sz w:val="24"/>
      <w:szCs w:val="24"/>
    </w:rPr>
  </w:style>
  <w:style w:type="character" w:styleId="ad">
    <w:name w:val="Hyperlink"/>
    <w:basedOn w:val="a0"/>
    <w:uiPriority w:val="99"/>
    <w:unhideWhenUsed/>
    <w:rsid w:val="00456F62"/>
    <w:rPr>
      <w:color w:val="0563C1" w:themeColor="hyperlink"/>
      <w:u w:val="single"/>
    </w:rPr>
  </w:style>
  <w:style w:type="paragraph" w:styleId="ae">
    <w:name w:val="Subtitle"/>
    <w:basedOn w:val="a"/>
    <w:next w:val="a"/>
    <w:pPr>
      <w:keepNext/>
      <w:keepLines/>
      <w:spacing w:before="360" w:after="80"/>
    </w:pPr>
    <w:rPr>
      <w:rFonts w:ascii="Georgia" w:eastAsia="Georgia" w:hAnsi="Georgia" w:cs="Georgia"/>
      <w:i/>
      <w:color w:val="666666"/>
      <w:sz w:val="48"/>
      <w:szCs w:val="48"/>
    </w:r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108" w:type="dxa"/>
        <w:right w:w="108" w:type="dxa"/>
      </w:tblCellMar>
    </w:tblPr>
  </w:style>
  <w:style w:type="table" w:customStyle="1" w:styleId="af1">
    <w:basedOn w:val="TableNormal"/>
    <w:tblPr>
      <w:tblStyleRowBandSize w:val="1"/>
      <w:tblStyleColBandSize w:val="1"/>
      <w:tblCellMar>
        <w:left w:w="108" w:type="dxa"/>
        <w:right w:w="108"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numbering" w:customStyle="1" w:styleId="10">
    <w:name w:val="Нет списка1"/>
    <w:next w:val="a2"/>
    <w:uiPriority w:val="99"/>
    <w:semiHidden/>
    <w:unhideWhenUsed/>
    <w:rsid w:val="00532094"/>
  </w:style>
  <w:style w:type="character" w:customStyle="1" w:styleId="30">
    <w:name w:val="Заголовок 3 Знак"/>
    <w:basedOn w:val="a0"/>
    <w:link w:val="3"/>
    <w:rsid w:val="00532094"/>
    <w:rPr>
      <w:rFonts w:eastAsia="Times New Roman"/>
      <w:b/>
      <w:sz w:val="28"/>
      <w:szCs w:val="28"/>
    </w:rPr>
  </w:style>
  <w:style w:type="character" w:customStyle="1" w:styleId="50">
    <w:name w:val="Заголовок 5 Знак"/>
    <w:basedOn w:val="a0"/>
    <w:link w:val="5"/>
    <w:uiPriority w:val="9"/>
    <w:rsid w:val="00532094"/>
    <w:rPr>
      <w:rFonts w:eastAsia="Times New Roman"/>
      <w:b/>
      <w:sz w:val="22"/>
      <w:szCs w:val="22"/>
    </w:rPr>
  </w:style>
  <w:style w:type="table" w:customStyle="1" w:styleId="11">
    <w:name w:val="Сетка таблицы1"/>
    <w:basedOn w:val="a1"/>
    <w:next w:val="a4"/>
    <w:uiPriority w:val="39"/>
    <w:rsid w:val="00532094"/>
    <w:pPr>
      <w:widowControl/>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532094"/>
  </w:style>
  <w:style w:type="character" w:customStyle="1" w:styleId="WW8Num62z0">
    <w:name w:val="WW8Num62z0"/>
    <w:rsid w:val="00532094"/>
    <w:rPr>
      <w:rFonts w:ascii="Wingdings 2" w:hAnsi="Wingdings 2" w:cs="OpenSymbol"/>
    </w:rPr>
  </w:style>
  <w:style w:type="character" w:customStyle="1" w:styleId="WW8Num62z1">
    <w:name w:val="WW8Num62z1"/>
    <w:rsid w:val="00532094"/>
    <w:rPr>
      <w:rFonts w:ascii="OpenSymbol" w:hAnsi="OpenSymbol" w:cs="OpenSymbol"/>
    </w:rPr>
  </w:style>
  <w:style w:type="character" w:customStyle="1" w:styleId="WW8Num63z0">
    <w:name w:val="WW8Num63z0"/>
    <w:rsid w:val="00532094"/>
    <w:rPr>
      <w:rFonts w:ascii="Wingdings 2" w:hAnsi="Wingdings 2" w:cs="OpenSymbol"/>
    </w:rPr>
  </w:style>
  <w:style w:type="character" w:customStyle="1" w:styleId="WW8Num63z1">
    <w:name w:val="WW8Num63z1"/>
    <w:rsid w:val="00532094"/>
    <w:rPr>
      <w:rFonts w:ascii="OpenSymbol" w:hAnsi="OpenSymbol" w:cs="OpenSymbol"/>
    </w:rPr>
  </w:style>
  <w:style w:type="character" w:customStyle="1" w:styleId="WW8Num64z0">
    <w:name w:val="WW8Num64z0"/>
    <w:rsid w:val="00532094"/>
    <w:rPr>
      <w:rFonts w:ascii="Wingdings 2" w:hAnsi="Wingdings 2" w:cs="OpenSymbol"/>
    </w:rPr>
  </w:style>
  <w:style w:type="character" w:customStyle="1" w:styleId="WW8Num64z1">
    <w:name w:val="WW8Num64z1"/>
    <w:rsid w:val="00532094"/>
    <w:rPr>
      <w:rFonts w:ascii="OpenSymbol" w:hAnsi="OpenSymbol" w:cs="OpenSymbol"/>
    </w:rPr>
  </w:style>
  <w:style w:type="character" w:customStyle="1" w:styleId="WW8Num65z0">
    <w:name w:val="WW8Num65z0"/>
    <w:rsid w:val="00532094"/>
    <w:rPr>
      <w:rFonts w:ascii="Wingdings 2" w:hAnsi="Wingdings 2" w:cs="OpenSymbol"/>
    </w:rPr>
  </w:style>
  <w:style w:type="character" w:customStyle="1" w:styleId="WW8Num65z1">
    <w:name w:val="WW8Num65z1"/>
    <w:rsid w:val="00532094"/>
    <w:rPr>
      <w:rFonts w:ascii="OpenSymbol" w:hAnsi="OpenSymbol" w:cs="OpenSymbol"/>
    </w:rPr>
  </w:style>
  <w:style w:type="character" w:customStyle="1" w:styleId="WW8Num66z0">
    <w:name w:val="WW8Num66z0"/>
    <w:rsid w:val="00532094"/>
    <w:rPr>
      <w:rFonts w:ascii="Wingdings 2" w:hAnsi="Wingdings 2" w:cs="OpenSymbol"/>
    </w:rPr>
  </w:style>
  <w:style w:type="character" w:customStyle="1" w:styleId="WW8Num66z1">
    <w:name w:val="WW8Num66z1"/>
    <w:rsid w:val="00532094"/>
    <w:rPr>
      <w:rFonts w:ascii="OpenSymbol" w:hAnsi="OpenSymbol" w:cs="OpenSymbol"/>
    </w:rPr>
  </w:style>
  <w:style w:type="character" w:customStyle="1" w:styleId="WW8Num67z0">
    <w:name w:val="WW8Num67z0"/>
    <w:rsid w:val="00532094"/>
    <w:rPr>
      <w:rFonts w:ascii="Wingdings 2" w:hAnsi="Wingdings 2" w:cs="OpenSymbol"/>
    </w:rPr>
  </w:style>
  <w:style w:type="character" w:customStyle="1" w:styleId="WW8Num67z1">
    <w:name w:val="WW8Num67z1"/>
    <w:rsid w:val="00532094"/>
    <w:rPr>
      <w:rFonts w:ascii="OpenSymbol" w:hAnsi="OpenSymbol" w:cs="OpenSymbol"/>
    </w:rPr>
  </w:style>
  <w:style w:type="character" w:customStyle="1" w:styleId="WW8Num3z0">
    <w:name w:val="WW8Num3z0"/>
    <w:rsid w:val="00532094"/>
    <w:rPr>
      <w:rFonts w:ascii="Symbol" w:hAnsi="Symbol" w:cs="Symbol"/>
    </w:rPr>
  </w:style>
  <w:style w:type="character" w:customStyle="1" w:styleId="WW8Num3z1">
    <w:name w:val="WW8Num3z1"/>
    <w:rsid w:val="00532094"/>
    <w:rPr>
      <w:rFonts w:ascii="Courier New" w:hAnsi="Courier New" w:cs="Courier New"/>
    </w:rPr>
  </w:style>
  <w:style w:type="character" w:customStyle="1" w:styleId="WW8Num3z2">
    <w:name w:val="WW8Num3z2"/>
    <w:rsid w:val="00532094"/>
    <w:rPr>
      <w:rFonts w:ascii="Wingdings" w:hAnsi="Wingdings" w:cs="Wingdings"/>
    </w:rPr>
  </w:style>
  <w:style w:type="character" w:customStyle="1" w:styleId="WW8Num4z0">
    <w:name w:val="WW8Num4z0"/>
    <w:rsid w:val="00532094"/>
    <w:rPr>
      <w:rFonts w:ascii="Symbol" w:hAnsi="Symbol" w:cs="Symbol"/>
    </w:rPr>
  </w:style>
  <w:style w:type="character" w:customStyle="1" w:styleId="WW8Num4z1">
    <w:name w:val="WW8Num4z1"/>
    <w:rsid w:val="00532094"/>
    <w:rPr>
      <w:rFonts w:ascii="Courier New" w:hAnsi="Courier New" w:cs="Courier New"/>
    </w:rPr>
  </w:style>
  <w:style w:type="character" w:customStyle="1" w:styleId="WW8Num4z2">
    <w:name w:val="WW8Num4z2"/>
    <w:rsid w:val="00532094"/>
    <w:rPr>
      <w:rFonts w:ascii="Wingdings" w:hAnsi="Wingdings" w:cs="Wingdings"/>
    </w:rPr>
  </w:style>
  <w:style w:type="character" w:customStyle="1" w:styleId="WW8Num69z0">
    <w:name w:val="WW8Num69z0"/>
    <w:rsid w:val="00532094"/>
    <w:rPr>
      <w:rFonts w:ascii="Wingdings 2" w:hAnsi="Wingdings 2" w:cs="OpenSymbol"/>
    </w:rPr>
  </w:style>
  <w:style w:type="character" w:customStyle="1" w:styleId="WW8Num69z1">
    <w:name w:val="WW8Num69z1"/>
    <w:rsid w:val="00532094"/>
    <w:rPr>
      <w:rFonts w:ascii="OpenSymbol" w:hAnsi="OpenSymbol" w:cs="OpenSymbol"/>
    </w:rPr>
  </w:style>
  <w:style w:type="character" w:customStyle="1" w:styleId="WW8Num70z0">
    <w:name w:val="WW8Num70z0"/>
    <w:rsid w:val="00532094"/>
    <w:rPr>
      <w:rFonts w:ascii="Wingdings 2" w:hAnsi="Wingdings 2" w:cs="OpenSymbol"/>
    </w:rPr>
  </w:style>
  <w:style w:type="character" w:customStyle="1" w:styleId="WW8Num70z1">
    <w:name w:val="WW8Num70z1"/>
    <w:rsid w:val="00532094"/>
    <w:rPr>
      <w:rFonts w:ascii="OpenSymbol" w:hAnsi="OpenSymbol" w:cs="OpenSymbol"/>
    </w:rPr>
  </w:style>
  <w:style w:type="character" w:customStyle="1" w:styleId="WW8Num71z0">
    <w:name w:val="WW8Num71z0"/>
    <w:rsid w:val="00532094"/>
    <w:rPr>
      <w:rFonts w:ascii="Wingdings 2" w:hAnsi="Wingdings 2" w:cs="OpenSymbol"/>
    </w:rPr>
  </w:style>
  <w:style w:type="character" w:customStyle="1" w:styleId="WW8Num71z1">
    <w:name w:val="WW8Num71z1"/>
    <w:rsid w:val="00532094"/>
    <w:rPr>
      <w:rFonts w:ascii="OpenSymbol" w:hAnsi="OpenSymbol" w:cs="OpenSymbol"/>
    </w:rPr>
  </w:style>
  <w:style w:type="character" w:customStyle="1" w:styleId="WW8Num40z0">
    <w:name w:val="WW8Num40z0"/>
    <w:rsid w:val="00532094"/>
    <w:rPr>
      <w:rFonts w:ascii="Wingdings 2" w:hAnsi="Wingdings 2" w:cs="OpenSymbol"/>
    </w:rPr>
  </w:style>
  <w:style w:type="character" w:customStyle="1" w:styleId="WW8Num40z1">
    <w:name w:val="WW8Num40z1"/>
    <w:rsid w:val="00532094"/>
    <w:rPr>
      <w:rFonts w:ascii="OpenSymbol" w:hAnsi="OpenSymbol" w:cs="OpenSymbol"/>
    </w:rPr>
  </w:style>
  <w:style w:type="character" w:customStyle="1" w:styleId="WW8Num39z0">
    <w:name w:val="WW8Num39z0"/>
    <w:rsid w:val="00532094"/>
    <w:rPr>
      <w:rFonts w:ascii="Wingdings 2" w:hAnsi="Wingdings 2" w:cs="OpenSymbol"/>
    </w:rPr>
  </w:style>
  <w:style w:type="character" w:customStyle="1" w:styleId="WW8Num39z1">
    <w:name w:val="WW8Num39z1"/>
    <w:rsid w:val="00532094"/>
    <w:rPr>
      <w:rFonts w:ascii="OpenSymbol" w:hAnsi="OpenSymbol" w:cs="OpenSymbol"/>
    </w:rPr>
  </w:style>
  <w:style w:type="character" w:customStyle="1" w:styleId="WW8Num41z0">
    <w:name w:val="WW8Num41z0"/>
    <w:rsid w:val="00532094"/>
    <w:rPr>
      <w:rFonts w:ascii="Wingdings 2" w:hAnsi="Wingdings 2" w:cs="OpenSymbol"/>
    </w:rPr>
  </w:style>
  <w:style w:type="character" w:customStyle="1" w:styleId="WW8Num41z1">
    <w:name w:val="WW8Num41z1"/>
    <w:rsid w:val="00532094"/>
    <w:rPr>
      <w:rFonts w:ascii="OpenSymbol" w:hAnsi="OpenSymbol" w:cs="OpenSymbol"/>
    </w:rPr>
  </w:style>
  <w:style w:type="character" w:customStyle="1" w:styleId="WW8Num42z0">
    <w:name w:val="WW8Num42z0"/>
    <w:rsid w:val="00532094"/>
    <w:rPr>
      <w:rFonts w:ascii="Wingdings 2" w:hAnsi="Wingdings 2" w:cs="OpenSymbol"/>
    </w:rPr>
  </w:style>
  <w:style w:type="character" w:customStyle="1" w:styleId="WW8Num42z1">
    <w:name w:val="WW8Num42z1"/>
    <w:rsid w:val="00532094"/>
    <w:rPr>
      <w:rFonts w:ascii="OpenSymbol" w:hAnsi="OpenSymbol" w:cs="OpenSymbol"/>
    </w:rPr>
  </w:style>
  <w:style w:type="character" w:customStyle="1" w:styleId="WW8Num43z0">
    <w:name w:val="WW8Num43z0"/>
    <w:rsid w:val="00532094"/>
    <w:rPr>
      <w:rFonts w:ascii="Wingdings 2" w:hAnsi="Wingdings 2" w:cs="OpenSymbol"/>
    </w:rPr>
  </w:style>
  <w:style w:type="character" w:customStyle="1" w:styleId="WW8Num43z1">
    <w:name w:val="WW8Num43z1"/>
    <w:rsid w:val="00532094"/>
    <w:rPr>
      <w:rFonts w:ascii="OpenSymbol" w:hAnsi="OpenSymbol" w:cs="OpenSymbol"/>
    </w:rPr>
  </w:style>
  <w:style w:type="character" w:customStyle="1" w:styleId="WW8Num44z0">
    <w:name w:val="WW8Num44z0"/>
    <w:rsid w:val="00532094"/>
    <w:rPr>
      <w:rFonts w:ascii="Wingdings 2" w:hAnsi="Wingdings 2" w:cs="OpenSymbol"/>
    </w:rPr>
  </w:style>
  <w:style w:type="character" w:customStyle="1" w:styleId="WW8Num44z1">
    <w:name w:val="WW8Num44z1"/>
    <w:rsid w:val="00532094"/>
    <w:rPr>
      <w:rFonts w:ascii="OpenSymbol" w:hAnsi="OpenSymbol" w:cs="OpenSymbol"/>
    </w:rPr>
  </w:style>
  <w:style w:type="character" w:customStyle="1" w:styleId="WW8Num45z0">
    <w:name w:val="WW8Num45z0"/>
    <w:rsid w:val="00532094"/>
    <w:rPr>
      <w:rFonts w:ascii="Wingdings 2" w:hAnsi="Wingdings 2" w:cs="OpenSymbol"/>
    </w:rPr>
  </w:style>
  <w:style w:type="character" w:customStyle="1" w:styleId="WW8Num45z1">
    <w:name w:val="WW8Num45z1"/>
    <w:rsid w:val="00532094"/>
    <w:rPr>
      <w:rFonts w:ascii="OpenSymbol" w:hAnsi="OpenSymbol" w:cs="OpenSymbol"/>
    </w:rPr>
  </w:style>
  <w:style w:type="character" w:customStyle="1" w:styleId="WW8Num46z0">
    <w:name w:val="WW8Num46z0"/>
    <w:rsid w:val="00532094"/>
    <w:rPr>
      <w:rFonts w:ascii="Wingdings 2" w:hAnsi="Wingdings 2" w:cs="OpenSymbol"/>
    </w:rPr>
  </w:style>
  <w:style w:type="character" w:customStyle="1" w:styleId="WW8Num46z1">
    <w:name w:val="WW8Num46z1"/>
    <w:rsid w:val="00532094"/>
    <w:rPr>
      <w:rFonts w:ascii="OpenSymbol" w:hAnsi="OpenSymbol" w:cs="OpenSymbol"/>
    </w:rPr>
  </w:style>
  <w:style w:type="character" w:customStyle="1" w:styleId="WW8Num47z0">
    <w:name w:val="WW8Num47z0"/>
    <w:rsid w:val="00532094"/>
    <w:rPr>
      <w:rFonts w:ascii="Wingdings 2" w:hAnsi="Wingdings 2" w:cs="OpenSymbol"/>
    </w:rPr>
  </w:style>
  <w:style w:type="character" w:customStyle="1" w:styleId="WW8Num47z1">
    <w:name w:val="WW8Num47z1"/>
    <w:rsid w:val="00532094"/>
    <w:rPr>
      <w:rFonts w:ascii="OpenSymbol" w:hAnsi="OpenSymbol" w:cs="OpenSymbol"/>
    </w:rPr>
  </w:style>
  <w:style w:type="character" w:customStyle="1" w:styleId="WW8Num48z0">
    <w:name w:val="WW8Num48z0"/>
    <w:rsid w:val="00532094"/>
    <w:rPr>
      <w:rFonts w:ascii="Wingdings 2" w:hAnsi="Wingdings 2" w:cs="OpenSymbol"/>
    </w:rPr>
  </w:style>
  <w:style w:type="character" w:customStyle="1" w:styleId="WW8Num48z1">
    <w:name w:val="WW8Num48z1"/>
    <w:rsid w:val="00532094"/>
    <w:rPr>
      <w:rFonts w:ascii="OpenSymbol" w:hAnsi="OpenSymbol" w:cs="OpenSymbol"/>
    </w:rPr>
  </w:style>
  <w:style w:type="character" w:customStyle="1" w:styleId="WW8Num49z0">
    <w:name w:val="WW8Num49z0"/>
    <w:rsid w:val="00532094"/>
    <w:rPr>
      <w:rFonts w:ascii="Wingdings 2" w:hAnsi="Wingdings 2" w:cs="OpenSymbol"/>
    </w:rPr>
  </w:style>
  <w:style w:type="character" w:customStyle="1" w:styleId="WW8Num49z1">
    <w:name w:val="WW8Num49z1"/>
    <w:rsid w:val="00532094"/>
    <w:rPr>
      <w:rFonts w:ascii="OpenSymbol" w:hAnsi="OpenSymbol" w:cs="OpenSymbol"/>
    </w:rPr>
  </w:style>
  <w:style w:type="character" w:customStyle="1" w:styleId="WW8Num50z0">
    <w:name w:val="WW8Num50z0"/>
    <w:rsid w:val="00532094"/>
    <w:rPr>
      <w:rFonts w:ascii="Wingdings 2" w:hAnsi="Wingdings 2" w:cs="OpenSymbol"/>
    </w:rPr>
  </w:style>
  <w:style w:type="character" w:customStyle="1" w:styleId="WW8Num50z1">
    <w:name w:val="WW8Num50z1"/>
    <w:rsid w:val="00532094"/>
    <w:rPr>
      <w:rFonts w:ascii="OpenSymbol" w:hAnsi="OpenSymbol" w:cs="OpenSymbol"/>
    </w:rPr>
  </w:style>
  <w:style w:type="character" w:customStyle="1" w:styleId="WW8Num51z0">
    <w:name w:val="WW8Num51z0"/>
    <w:rsid w:val="00532094"/>
    <w:rPr>
      <w:rFonts w:ascii="Wingdings 2" w:hAnsi="Wingdings 2" w:cs="OpenSymbol"/>
    </w:rPr>
  </w:style>
  <w:style w:type="character" w:customStyle="1" w:styleId="WW8Num51z1">
    <w:name w:val="WW8Num51z1"/>
    <w:rsid w:val="00532094"/>
    <w:rPr>
      <w:rFonts w:ascii="OpenSymbol" w:hAnsi="OpenSymbol" w:cs="OpenSymbol"/>
    </w:rPr>
  </w:style>
  <w:style w:type="character" w:customStyle="1" w:styleId="WW8Num34z0">
    <w:name w:val="WW8Num34z0"/>
    <w:rsid w:val="00532094"/>
    <w:rPr>
      <w:rFonts w:ascii="Symbol" w:hAnsi="Symbol" w:cs="Symbol"/>
    </w:rPr>
  </w:style>
  <w:style w:type="character" w:customStyle="1" w:styleId="WW8Num34z1">
    <w:name w:val="WW8Num34z1"/>
    <w:rsid w:val="00532094"/>
    <w:rPr>
      <w:rFonts w:ascii="Courier New" w:hAnsi="Courier New" w:cs="Courier New"/>
    </w:rPr>
  </w:style>
  <w:style w:type="character" w:customStyle="1" w:styleId="WW8Num34z2">
    <w:name w:val="WW8Num34z2"/>
    <w:rsid w:val="00532094"/>
    <w:rPr>
      <w:rFonts w:ascii="Wingdings" w:hAnsi="Wingdings" w:cs="Wingdings"/>
    </w:rPr>
  </w:style>
  <w:style w:type="character" w:customStyle="1" w:styleId="WW8Num52z0">
    <w:name w:val="WW8Num52z0"/>
    <w:rsid w:val="00532094"/>
    <w:rPr>
      <w:rFonts w:ascii="Wingdings 2" w:hAnsi="Wingdings 2" w:cs="OpenSymbol"/>
    </w:rPr>
  </w:style>
  <w:style w:type="character" w:customStyle="1" w:styleId="WW8Num52z1">
    <w:name w:val="WW8Num52z1"/>
    <w:rsid w:val="00532094"/>
    <w:rPr>
      <w:rFonts w:ascii="OpenSymbol" w:hAnsi="OpenSymbol" w:cs="OpenSymbol"/>
    </w:rPr>
  </w:style>
  <w:style w:type="character" w:customStyle="1" w:styleId="WW8Num53z0">
    <w:name w:val="WW8Num53z0"/>
    <w:rsid w:val="00532094"/>
    <w:rPr>
      <w:rFonts w:ascii="Wingdings 2" w:hAnsi="Wingdings 2" w:cs="OpenSymbol"/>
    </w:rPr>
  </w:style>
  <w:style w:type="character" w:customStyle="1" w:styleId="WW8Num53z1">
    <w:name w:val="WW8Num53z1"/>
    <w:rsid w:val="00532094"/>
    <w:rPr>
      <w:rFonts w:ascii="OpenSymbol" w:hAnsi="OpenSymbol" w:cs="OpenSymbol"/>
    </w:rPr>
  </w:style>
  <w:style w:type="character" w:customStyle="1" w:styleId="WW8Num54z0">
    <w:name w:val="WW8Num54z0"/>
    <w:rsid w:val="00532094"/>
    <w:rPr>
      <w:rFonts w:ascii="Wingdings 2" w:hAnsi="Wingdings 2" w:cs="OpenSymbol"/>
    </w:rPr>
  </w:style>
  <w:style w:type="character" w:customStyle="1" w:styleId="WW8Num54z1">
    <w:name w:val="WW8Num54z1"/>
    <w:rsid w:val="00532094"/>
    <w:rPr>
      <w:rFonts w:ascii="OpenSymbol" w:hAnsi="OpenSymbol" w:cs="OpenSymbol"/>
    </w:rPr>
  </w:style>
  <w:style w:type="character" w:customStyle="1" w:styleId="WW8Num61z0">
    <w:name w:val="WW8Num61z0"/>
    <w:rsid w:val="00532094"/>
    <w:rPr>
      <w:rFonts w:ascii="Wingdings 2" w:hAnsi="Wingdings 2" w:cs="OpenSymbol"/>
    </w:rPr>
  </w:style>
  <w:style w:type="character" w:customStyle="1" w:styleId="WW8Num61z1">
    <w:name w:val="WW8Num61z1"/>
    <w:rsid w:val="00532094"/>
    <w:rPr>
      <w:rFonts w:ascii="OpenSymbol" w:hAnsi="OpenSymbol" w:cs="OpenSymbol"/>
    </w:rPr>
  </w:style>
  <w:style w:type="character" w:customStyle="1" w:styleId="WW8Num60z0">
    <w:name w:val="WW8Num60z0"/>
    <w:rsid w:val="00532094"/>
    <w:rPr>
      <w:rFonts w:ascii="Wingdings 2" w:hAnsi="Wingdings 2" w:cs="OpenSymbol"/>
    </w:rPr>
  </w:style>
  <w:style w:type="character" w:customStyle="1" w:styleId="WW8Num60z1">
    <w:name w:val="WW8Num60z1"/>
    <w:rsid w:val="00532094"/>
    <w:rPr>
      <w:rFonts w:ascii="OpenSymbol" w:hAnsi="OpenSymbol" w:cs="OpenSymbol"/>
    </w:rPr>
  </w:style>
  <w:style w:type="character" w:customStyle="1" w:styleId="WW8Num59z0">
    <w:name w:val="WW8Num59z0"/>
    <w:rsid w:val="00532094"/>
    <w:rPr>
      <w:rFonts w:ascii="Wingdings 2" w:hAnsi="Wingdings 2" w:cs="OpenSymbol"/>
    </w:rPr>
  </w:style>
  <w:style w:type="character" w:customStyle="1" w:styleId="WW8Num59z1">
    <w:name w:val="WW8Num59z1"/>
    <w:rsid w:val="00532094"/>
    <w:rPr>
      <w:rFonts w:ascii="OpenSymbol" w:hAnsi="OpenSymbol" w:cs="OpenSymbol"/>
    </w:rPr>
  </w:style>
  <w:style w:type="character" w:customStyle="1" w:styleId="WW8Num58z0">
    <w:name w:val="WW8Num58z0"/>
    <w:rsid w:val="00532094"/>
    <w:rPr>
      <w:rFonts w:ascii="Wingdings 2" w:hAnsi="Wingdings 2" w:cs="OpenSymbol"/>
    </w:rPr>
  </w:style>
  <w:style w:type="character" w:customStyle="1" w:styleId="WW8Num58z1">
    <w:name w:val="WW8Num58z1"/>
    <w:rsid w:val="00532094"/>
    <w:rPr>
      <w:rFonts w:ascii="OpenSymbol" w:hAnsi="OpenSymbol" w:cs="OpenSymbol"/>
    </w:rPr>
  </w:style>
  <w:style w:type="character" w:customStyle="1" w:styleId="WW8Num57z0">
    <w:name w:val="WW8Num57z0"/>
    <w:rsid w:val="00532094"/>
    <w:rPr>
      <w:rFonts w:ascii="Wingdings 2" w:hAnsi="Wingdings 2" w:cs="OpenSymbol"/>
    </w:rPr>
  </w:style>
  <w:style w:type="character" w:customStyle="1" w:styleId="WW8Num57z1">
    <w:name w:val="WW8Num57z1"/>
    <w:rsid w:val="00532094"/>
    <w:rPr>
      <w:rFonts w:ascii="OpenSymbol" w:hAnsi="OpenSymbol" w:cs="OpenSymbol"/>
    </w:rPr>
  </w:style>
  <w:style w:type="character" w:customStyle="1" w:styleId="WW8Num56z0">
    <w:name w:val="WW8Num56z0"/>
    <w:rsid w:val="00532094"/>
    <w:rPr>
      <w:rFonts w:ascii="Wingdings 2" w:hAnsi="Wingdings 2" w:cs="OpenSymbol"/>
    </w:rPr>
  </w:style>
  <w:style w:type="character" w:customStyle="1" w:styleId="WW8Num56z1">
    <w:name w:val="WW8Num56z1"/>
    <w:rsid w:val="00532094"/>
    <w:rPr>
      <w:rFonts w:ascii="OpenSymbol" w:hAnsi="OpenSymbol" w:cs="OpenSymbol"/>
    </w:rPr>
  </w:style>
  <w:style w:type="character" w:customStyle="1" w:styleId="WW8Num55z0">
    <w:name w:val="WW8Num55z0"/>
    <w:rsid w:val="00532094"/>
    <w:rPr>
      <w:rFonts w:ascii="Wingdings 2" w:hAnsi="Wingdings 2" w:cs="OpenSymbol"/>
    </w:rPr>
  </w:style>
  <w:style w:type="character" w:customStyle="1" w:styleId="WW8Num55z1">
    <w:name w:val="WW8Num55z1"/>
    <w:rsid w:val="00532094"/>
    <w:rPr>
      <w:rFonts w:ascii="OpenSymbol" w:hAnsi="OpenSymbol" w:cs="OpenSymbol"/>
    </w:rPr>
  </w:style>
  <w:style w:type="character" w:customStyle="1" w:styleId="af4">
    <w:name w:val="Символ нумерации"/>
    <w:rsid w:val="00532094"/>
  </w:style>
  <w:style w:type="character" w:customStyle="1" w:styleId="af5">
    <w:name w:val="Маркеры списка"/>
    <w:rsid w:val="00532094"/>
    <w:rPr>
      <w:rFonts w:ascii="OpenSymbol" w:eastAsia="OpenSymbol" w:hAnsi="OpenSymbol" w:cs="OpenSymbol"/>
    </w:rPr>
  </w:style>
  <w:style w:type="paragraph" w:customStyle="1" w:styleId="12">
    <w:name w:val="Заголовок1"/>
    <w:basedOn w:val="a"/>
    <w:next w:val="af6"/>
    <w:rsid w:val="00532094"/>
    <w:pPr>
      <w:keepNext/>
      <w:suppressAutoHyphens/>
      <w:autoSpaceDE/>
      <w:autoSpaceDN/>
      <w:adjustRightInd/>
      <w:spacing w:before="240" w:after="120"/>
    </w:pPr>
    <w:rPr>
      <w:rFonts w:eastAsia="Droid Sans Fallback" w:cs="FreeSans"/>
      <w:kern w:val="1"/>
      <w:sz w:val="28"/>
      <w:szCs w:val="28"/>
      <w:lang w:eastAsia="zh-CN" w:bidi="hi-IN"/>
    </w:rPr>
  </w:style>
  <w:style w:type="paragraph" w:styleId="af6">
    <w:name w:val="Body Text"/>
    <w:basedOn w:val="a"/>
    <w:link w:val="af7"/>
    <w:rsid w:val="00532094"/>
    <w:pPr>
      <w:suppressAutoHyphens/>
      <w:autoSpaceDE/>
      <w:autoSpaceDN/>
      <w:adjustRightInd/>
      <w:spacing w:after="120"/>
    </w:pPr>
    <w:rPr>
      <w:rFonts w:ascii="Times New Roman" w:eastAsia="Droid Sans Fallback" w:hAnsi="Times New Roman" w:cs="FreeSans"/>
      <w:kern w:val="1"/>
      <w:sz w:val="24"/>
      <w:szCs w:val="24"/>
      <w:lang w:eastAsia="zh-CN" w:bidi="hi-IN"/>
    </w:rPr>
  </w:style>
  <w:style w:type="character" w:customStyle="1" w:styleId="af7">
    <w:name w:val="Основной текст Знак"/>
    <w:basedOn w:val="a0"/>
    <w:link w:val="af6"/>
    <w:rsid w:val="00532094"/>
    <w:rPr>
      <w:rFonts w:ascii="Times New Roman" w:eastAsia="Droid Sans Fallback" w:hAnsi="Times New Roman" w:cs="FreeSans"/>
      <w:kern w:val="1"/>
      <w:sz w:val="24"/>
      <w:szCs w:val="24"/>
      <w:lang w:eastAsia="zh-CN" w:bidi="hi-IN"/>
    </w:rPr>
  </w:style>
  <w:style w:type="paragraph" w:styleId="af8">
    <w:name w:val="List"/>
    <w:basedOn w:val="af6"/>
    <w:rsid w:val="00532094"/>
  </w:style>
  <w:style w:type="paragraph" w:styleId="af9">
    <w:name w:val="caption"/>
    <w:basedOn w:val="a"/>
    <w:qFormat/>
    <w:rsid w:val="00532094"/>
    <w:pPr>
      <w:suppressLineNumbers/>
      <w:suppressAutoHyphens/>
      <w:autoSpaceDE/>
      <w:autoSpaceDN/>
      <w:adjustRightInd/>
      <w:spacing w:before="120" w:after="120"/>
    </w:pPr>
    <w:rPr>
      <w:rFonts w:ascii="Times New Roman" w:eastAsia="Droid Sans Fallback" w:hAnsi="Times New Roman" w:cs="FreeSans"/>
      <w:i/>
      <w:iCs/>
      <w:kern w:val="1"/>
      <w:sz w:val="24"/>
      <w:szCs w:val="24"/>
      <w:lang w:eastAsia="zh-CN" w:bidi="hi-IN"/>
    </w:rPr>
  </w:style>
  <w:style w:type="paragraph" w:customStyle="1" w:styleId="13">
    <w:name w:val="Указатель1"/>
    <w:basedOn w:val="a"/>
    <w:rsid w:val="00532094"/>
    <w:pPr>
      <w:suppressLineNumbers/>
      <w:suppressAutoHyphens/>
      <w:autoSpaceDE/>
      <w:autoSpaceDN/>
      <w:adjustRightInd/>
    </w:pPr>
    <w:rPr>
      <w:rFonts w:ascii="Times New Roman" w:eastAsia="Droid Sans Fallback" w:hAnsi="Times New Roman" w:cs="FreeSans"/>
      <w:kern w:val="1"/>
      <w:sz w:val="24"/>
      <w:szCs w:val="24"/>
      <w:lang w:eastAsia="zh-CN" w:bidi="hi-IN"/>
    </w:rPr>
  </w:style>
  <w:style w:type="paragraph" w:customStyle="1" w:styleId="14">
    <w:name w:val="Без интервала1"/>
    <w:rsid w:val="00532094"/>
    <w:pPr>
      <w:widowControl/>
      <w:suppressAutoHyphens/>
    </w:pPr>
    <w:rPr>
      <w:rFonts w:ascii="Times New Roman" w:eastAsia="Droid Sans Fallback" w:hAnsi="Times New Roman" w:cs="FreeSans"/>
      <w:kern w:val="1"/>
      <w:sz w:val="24"/>
      <w:szCs w:val="24"/>
      <w:lang w:eastAsia="zh-CN" w:bidi="hi-IN"/>
    </w:rPr>
  </w:style>
  <w:style w:type="character" w:customStyle="1" w:styleId="fStyleText">
    <w:name w:val="fStyleText"/>
    <w:rsid w:val="00532094"/>
    <w:rPr>
      <w:rFonts w:ascii="Times New Roman" w:eastAsia="Times New Roman" w:hAnsi="Times New Roman" w:cs="Times New Roman"/>
      <w:color w:val="000000"/>
      <w:sz w:val="28"/>
      <w:szCs w:val="28"/>
    </w:rPr>
  </w:style>
  <w:style w:type="paragraph" w:customStyle="1" w:styleId="pStyleText">
    <w:name w:val="pStyleText"/>
    <w:basedOn w:val="a"/>
    <w:rsid w:val="00532094"/>
    <w:pPr>
      <w:widowControl/>
      <w:autoSpaceDE/>
      <w:autoSpaceDN/>
      <w:adjustRightInd/>
      <w:spacing w:line="275" w:lineRule="auto"/>
      <w:ind w:firstLine="709"/>
      <w:jc w:val="both"/>
    </w:pPr>
    <w:rPr>
      <w:rFonts w:ascii="Times New Roman" w:hAnsi="Times New Roman" w:cs="Times New Roman"/>
      <w:sz w:val="28"/>
      <w:szCs w:val="28"/>
    </w:rPr>
  </w:style>
  <w:style w:type="character" w:customStyle="1" w:styleId="fStyleTextBold">
    <w:name w:val="fStyleTextBold"/>
    <w:uiPriority w:val="99"/>
    <w:rsid w:val="00532094"/>
    <w:rPr>
      <w:rFonts w:ascii="Times New Roman" w:hAnsi="Times New Roman"/>
      <w:b/>
      <w:color w:val="000000"/>
      <w:sz w:val="28"/>
    </w:rPr>
  </w:style>
  <w:style w:type="paragraph" w:customStyle="1" w:styleId="pStyleTextCenter">
    <w:name w:val="pStyleTextCenter"/>
    <w:basedOn w:val="a"/>
    <w:rsid w:val="00532094"/>
    <w:pPr>
      <w:widowControl/>
      <w:autoSpaceDE/>
      <w:autoSpaceDN/>
      <w:adjustRightInd/>
      <w:spacing w:line="275" w:lineRule="auto"/>
      <w:jc w:val="center"/>
    </w:pPr>
    <w:rPr>
      <w:rFonts w:ascii="Times New Roman" w:hAnsi="Times New Roman" w:cs="Times New Roman"/>
      <w:sz w:val="28"/>
      <w:szCs w:val="28"/>
    </w:rPr>
  </w:style>
  <w:style w:type="paragraph" w:customStyle="1" w:styleId="c2">
    <w:name w:val="c2"/>
    <w:basedOn w:val="a"/>
    <w:rsid w:val="00532094"/>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c11">
    <w:name w:val="c11"/>
    <w:basedOn w:val="a0"/>
    <w:rsid w:val="00532094"/>
  </w:style>
  <w:style w:type="character" w:customStyle="1" w:styleId="c15">
    <w:name w:val="c15"/>
    <w:basedOn w:val="a0"/>
    <w:rsid w:val="00532094"/>
  </w:style>
  <w:style w:type="character" w:customStyle="1" w:styleId="c3">
    <w:name w:val="c3"/>
    <w:basedOn w:val="a0"/>
    <w:rsid w:val="005320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140174/" TargetMode="External"/><Relationship Id="rId13" Type="http://schemas.openxmlformats.org/officeDocument/2006/relationships/hyperlink" Target="https://www.youtube.com/watch?v=E3DWTkBuByw" TargetMode="External"/><Relationship Id="rId18" Type="http://schemas.openxmlformats.org/officeDocument/2006/relationships/hyperlink" Target="https://www.youtube.com/watch?v=buU_7Jn9FoQ" TargetMode="External"/><Relationship Id="rId26" Type="http://schemas.openxmlformats.org/officeDocument/2006/relationships/hyperlink" Target="https://www.youtube.com/watch?v=Ozva6OJe2OQ" TargetMode="External"/><Relationship Id="rId39" Type="http://schemas.openxmlformats.org/officeDocument/2006/relationships/hyperlink" Target="https://www.youtube.com/watch?v=zPrT7i7MwkQ" TargetMode="External"/><Relationship Id="rId3" Type="http://schemas.openxmlformats.org/officeDocument/2006/relationships/styles" Target="styles.xml"/><Relationship Id="rId21" Type="http://schemas.openxmlformats.org/officeDocument/2006/relationships/hyperlink" Target="https://www.youtube.com/watch?v=VHkPo6bOVXE" TargetMode="External"/><Relationship Id="rId34" Type="http://schemas.openxmlformats.org/officeDocument/2006/relationships/hyperlink" Target="https://www.youtube.com/watch?v=fKQZteYSbLc" TargetMode="External"/><Relationship Id="rId42" Type="http://schemas.openxmlformats.org/officeDocument/2006/relationships/hyperlink" Target="https://www.youtube.com/watch?v=abd1NWTWfEs"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malacademiya.ucoz.ru/metod_slujba/prikaz_535_alt_kr.pdf" TargetMode="External"/><Relationship Id="rId17" Type="http://schemas.openxmlformats.org/officeDocument/2006/relationships/hyperlink" Target="https://www.youtube.com/watch?v=IQjXYehyEB4" TargetMode="External"/><Relationship Id="rId25" Type="http://schemas.openxmlformats.org/officeDocument/2006/relationships/hyperlink" Target="https://www.youtube.com/watch?v=WsQLad0WTok" TargetMode="External"/><Relationship Id="rId33" Type="http://schemas.openxmlformats.org/officeDocument/2006/relationships/hyperlink" Target="https://yandex.ru/video/preview/?filmId=16582628132501210008&amp;from=tabbar&amp;parent-reqid=1603259316578079-273416697431072458700274-production-app-host-sas-web-yp-142&amp;text=&#1052;&#1072;&#1081;&#1083;.&#1088;&#1091;+&#1058;&#1077;&#1093;&#1085;&#1080;&#1082;&#1072;+&#1090;&#1086;&#1088;&#1094;&#1077;&#1074;&#1072;&#1085;&#1080;&#1103;" TargetMode="External"/><Relationship Id="rId38" Type="http://schemas.openxmlformats.org/officeDocument/2006/relationships/hyperlink" Target="https://www.youtube.com/watch?v=eJLIJQCQBsI" TargetMode="External"/><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ww.youtube.com/watch?v=qyj1q9BrVQU" TargetMode="External"/><Relationship Id="rId20" Type="http://schemas.openxmlformats.org/officeDocument/2006/relationships/hyperlink" Target="https://www.youtube.com/watch?v=Ft20EYmB-hg" TargetMode="External"/><Relationship Id="rId29" Type="http://schemas.openxmlformats.org/officeDocument/2006/relationships/hyperlink" Target="https://www.youtube.com/watch?v=sIclR6tWMV8" TargetMode="External"/><Relationship Id="rId41" Type="http://schemas.openxmlformats.org/officeDocument/2006/relationships/hyperlink" Target="https://www.youtube.com/watch?v=WHsuZgtaEP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sultant.ru/document/cons_doc_LAW_253132/" TargetMode="External"/><Relationship Id="rId24" Type="http://schemas.openxmlformats.org/officeDocument/2006/relationships/hyperlink" Target="https://www.youtube.com/watch?v=yvfYe2mXbXE" TargetMode="External"/><Relationship Id="rId32" Type="http://schemas.openxmlformats.org/officeDocument/2006/relationships/hyperlink" Target="https://www.youtube.com/watch?v=yVfmhDz3EIs" TargetMode="External"/><Relationship Id="rId37" Type="http://schemas.openxmlformats.org/officeDocument/2006/relationships/hyperlink" Target="https://www.youtube.com/watch?v=BfBajX_T5UE" TargetMode="External"/><Relationship Id="rId40" Type="http://schemas.openxmlformats.org/officeDocument/2006/relationships/hyperlink" Target="https://www.youtube.com/watch?v=vVFsXTmXlz4" TargetMode="Externa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youtube.com/watch?v=mVXKTs8QRL0" TargetMode="External"/><Relationship Id="rId23" Type="http://schemas.openxmlformats.org/officeDocument/2006/relationships/hyperlink" Target="https://www.youtube.com/watch?v=0Dmx4nPvDkY" TargetMode="External"/><Relationship Id="rId28" Type="http://schemas.openxmlformats.org/officeDocument/2006/relationships/hyperlink" Target="https://www.youtube.com/watch?v=dhSoqmhGNE4" TargetMode="External"/><Relationship Id="rId36" Type="http://schemas.openxmlformats.org/officeDocument/2006/relationships/hyperlink" Target="https://www.youtube.com/watch?v=K_UF0Jot_N8" TargetMode="External"/><Relationship Id="rId10" Type="http://schemas.openxmlformats.org/officeDocument/2006/relationships/hyperlink" Target="http://www.consultant.ru/document/cons_doc_LAW_168723/" TargetMode="External"/><Relationship Id="rId19" Type="http://schemas.openxmlformats.org/officeDocument/2006/relationships/hyperlink" Target="https://www.youtube.com/watch?v=klm-SB-lfqw" TargetMode="External"/><Relationship Id="rId31" Type="http://schemas.openxmlformats.org/officeDocument/2006/relationships/hyperlink" Target="https://www.youtube.com/watch?v=pbI8GSY_X3U"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rg.ru/2014/09/08/obrazovanie-site-dok.html" TargetMode="External"/><Relationship Id="rId14" Type="http://schemas.openxmlformats.org/officeDocument/2006/relationships/hyperlink" Target="https://www.youtube.com/watch?v=fgpRog_WUmM" TargetMode="External"/><Relationship Id="rId22" Type="http://schemas.openxmlformats.org/officeDocument/2006/relationships/hyperlink" Target="https://www.youtube.com/watch?v=zHUw4ICkGs0" TargetMode="External"/><Relationship Id="rId27" Type="http://schemas.openxmlformats.org/officeDocument/2006/relationships/hyperlink" Target="https://www.youtube.com/watch?v=Du5QXGXo458" TargetMode="External"/><Relationship Id="rId30" Type="http://schemas.openxmlformats.org/officeDocument/2006/relationships/hyperlink" Target="https://www.youtube.com/watch?v=vmQbPl18mYg" TargetMode="External"/><Relationship Id="rId35" Type="http://schemas.openxmlformats.org/officeDocument/2006/relationships/hyperlink" Target="https://www.youtube.com/watch?v=0F8seBSISbU" TargetMode="External"/><Relationship Id="rId43" Type="http://schemas.openxmlformats.org/officeDocument/2006/relationships/header" Target="header1.xm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K4BHCRW9pSECZwGWYp/TB1SADQ==">AMUW2mW805IeDhRAkVmLbEt+FwDpaPDeQbvuWrHyhtNWX9JPBuNhM1FcQu5/jHz5Y1IyHuhkhcnDB8UcHXxPkSIIRN9+Ow5Eqahy/pUnWkqUJOv8eeNA0fKK/BX/2St9DNeuGJd/QJYP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10731</Words>
  <Characters>61168</Characters>
  <Application>Microsoft Office Word</Application>
  <DocSecurity>0</DocSecurity>
  <Lines>509</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2021-08-31T13:00:00Z</dcterms:created>
  <dcterms:modified xsi:type="dcterms:W3CDTF">2022-07-25T08:41:00Z</dcterms:modified>
</cp:coreProperties>
</file>